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right" w:tblpY="-4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</w:tblGrid>
      <w:tr w:rsidR="00F74D8E" w:rsidRPr="00CD773E" w14:paraId="2AF2E6D9" w14:textId="77777777" w:rsidTr="007B77AE">
        <w:trPr>
          <w:trHeight w:val="850"/>
        </w:trPr>
        <w:tc>
          <w:tcPr>
            <w:tcW w:w="3420" w:type="dxa"/>
            <w:vAlign w:val="center"/>
          </w:tcPr>
          <w:p w14:paraId="50C9C786" w14:textId="77777777" w:rsidR="00F74D8E" w:rsidRPr="00CD773E" w:rsidRDefault="00F74D8E" w:rsidP="007B77AE">
            <w:pPr>
              <w:pStyle w:val="Header"/>
              <w:tabs>
                <w:tab w:val="left" w:pos="6480"/>
              </w:tabs>
              <w:rPr>
                <w:sz w:val="20"/>
              </w:rPr>
            </w:pPr>
            <w:r w:rsidRPr="00CD773E">
              <w:rPr>
                <w:sz w:val="20"/>
              </w:rPr>
              <w:t>Form 46</w:t>
            </w:r>
          </w:p>
          <w:p w14:paraId="67F83ADE" w14:textId="77777777" w:rsidR="00F74D8E" w:rsidRPr="00CD773E" w:rsidRDefault="00F74D8E" w:rsidP="007B77AE">
            <w:pPr>
              <w:pStyle w:val="Header"/>
              <w:tabs>
                <w:tab w:val="left" w:pos="6480"/>
              </w:tabs>
              <w:rPr>
                <w:sz w:val="20"/>
              </w:rPr>
            </w:pPr>
            <w:r w:rsidRPr="00CD773E">
              <w:rPr>
                <w:sz w:val="20"/>
              </w:rPr>
              <w:t>Probate District:</w:t>
            </w:r>
          </w:p>
          <w:p w14:paraId="7E5F5954" w14:textId="3A47BF2B" w:rsidR="00F74D8E" w:rsidRPr="00CD773E" w:rsidRDefault="00F74D8E" w:rsidP="007B77AE">
            <w:pPr>
              <w:pStyle w:val="Header"/>
              <w:tabs>
                <w:tab w:val="left" w:pos="6480"/>
              </w:tabs>
              <w:rPr>
                <w:sz w:val="20"/>
              </w:rPr>
            </w:pPr>
            <w:r w:rsidRPr="00CD773E">
              <w:rPr>
                <w:sz w:val="20"/>
              </w:rPr>
              <w:t>Probate Court File No:</w:t>
            </w:r>
          </w:p>
        </w:tc>
      </w:tr>
    </w:tbl>
    <w:p w14:paraId="438EEC12" w14:textId="77777777" w:rsidR="00F74D8E" w:rsidRDefault="00F74D8E" w:rsidP="00CD773E">
      <w:pPr>
        <w:pStyle w:val="Header"/>
        <w:tabs>
          <w:tab w:val="left" w:pos="6480"/>
        </w:tabs>
        <w:jc w:val="both"/>
        <w:rPr>
          <w:szCs w:val="24"/>
        </w:rPr>
      </w:pPr>
    </w:p>
    <w:p w14:paraId="5D035530" w14:textId="77777777" w:rsidR="00CD773E" w:rsidRPr="00CD773E" w:rsidRDefault="00CD773E" w:rsidP="00CD773E">
      <w:pPr>
        <w:pStyle w:val="Header"/>
        <w:tabs>
          <w:tab w:val="left" w:pos="6480"/>
        </w:tabs>
        <w:jc w:val="both"/>
        <w:rPr>
          <w:szCs w:val="24"/>
        </w:rPr>
      </w:pPr>
    </w:p>
    <w:p w14:paraId="2741D7CB" w14:textId="77777777" w:rsidR="007B77AE" w:rsidRDefault="007B77AE" w:rsidP="007B77AE">
      <w:pPr>
        <w:jc w:val="center"/>
        <w:rPr>
          <w:b/>
          <w:snapToGrid w:val="0"/>
        </w:rPr>
      </w:pPr>
      <w:r w:rsidRPr="00BB7510">
        <w:rPr>
          <w:b/>
          <w:snapToGrid w:val="0"/>
        </w:rPr>
        <w:t>IN THE COURT OF PROBATE FOR NOVA SCOTIA</w:t>
      </w:r>
    </w:p>
    <w:p w14:paraId="24005EF0" w14:textId="77777777" w:rsidR="007B77AE" w:rsidRPr="00134387" w:rsidRDefault="007B77AE" w:rsidP="007B77AE">
      <w:pPr>
        <w:jc w:val="center"/>
        <w:rPr>
          <w:b/>
          <w:snapToGrid w:val="0"/>
          <w:sz w:val="12"/>
          <w:szCs w:val="8"/>
        </w:rPr>
      </w:pPr>
    </w:p>
    <w:p w14:paraId="3D46EF02" w14:textId="77777777" w:rsidR="007B77AE" w:rsidRPr="00BB7510" w:rsidRDefault="007B77AE" w:rsidP="007B77AE">
      <w:pPr>
        <w:jc w:val="center"/>
        <w:rPr>
          <w:b/>
          <w:snapToGrid w:val="0"/>
        </w:rPr>
      </w:pPr>
      <w:r w:rsidRPr="00BB7510">
        <w:rPr>
          <w:b/>
          <w:snapToGrid w:val="0"/>
        </w:rPr>
        <w:t>IN THE ESTATE OF</w:t>
      </w:r>
      <w:r>
        <w:rPr>
          <w:b/>
          <w:snapToGrid w:val="0"/>
        </w:rPr>
        <w:t xml:space="preserve"> ______________________________</w:t>
      </w:r>
      <w:r w:rsidRPr="00BB7510">
        <w:rPr>
          <w:b/>
          <w:snapToGrid w:val="0"/>
        </w:rPr>
        <w:t>, Deceased</w:t>
      </w:r>
    </w:p>
    <w:p w14:paraId="654C070D" w14:textId="77777777" w:rsidR="007B77AE" w:rsidRPr="00BB7510" w:rsidRDefault="007B77AE" w:rsidP="007B77AE">
      <w:pPr>
        <w:jc w:val="center"/>
        <w:rPr>
          <w:b/>
          <w:snapToGrid w:val="0"/>
        </w:rPr>
      </w:pPr>
    </w:p>
    <w:p w14:paraId="30B76A12" w14:textId="77777777" w:rsidR="007B77AE" w:rsidRDefault="007B77AE" w:rsidP="007B77AE">
      <w:pPr>
        <w:rPr>
          <w:b/>
          <w:snapToGrid w:val="0"/>
        </w:rPr>
      </w:pPr>
      <w:r>
        <w:rPr>
          <w:b/>
          <w:snapToGrid w:val="0"/>
        </w:rPr>
        <w:t>Between:</w:t>
      </w:r>
    </w:p>
    <w:p w14:paraId="076D010B" w14:textId="77777777" w:rsidR="007B77AE" w:rsidRDefault="007B77AE" w:rsidP="007B77AE">
      <w:pPr>
        <w:jc w:val="right"/>
        <w:rPr>
          <w:bCs/>
          <w:snapToGrid w:val="0"/>
        </w:rPr>
      </w:pPr>
    </w:p>
    <w:p w14:paraId="7BCDC7ED" w14:textId="77777777" w:rsidR="007B77AE" w:rsidRPr="003F7585" w:rsidRDefault="007B77AE" w:rsidP="007B77AE">
      <w:pPr>
        <w:jc w:val="right"/>
        <w:rPr>
          <w:bCs/>
          <w:snapToGrid w:val="0"/>
        </w:rPr>
      </w:pPr>
      <w:r w:rsidRPr="003F7585">
        <w:rPr>
          <w:bCs/>
          <w:i/>
          <w:iCs/>
          <w:snapToGrid w:val="0"/>
        </w:rPr>
        <w:t>[Applicant/Applicants</w:t>
      </w:r>
      <w:r w:rsidRPr="003F7585">
        <w:rPr>
          <w:bCs/>
          <w:snapToGrid w:val="0"/>
        </w:rPr>
        <w:t>]</w:t>
      </w:r>
    </w:p>
    <w:p w14:paraId="207BD380" w14:textId="77777777" w:rsidR="007B77AE" w:rsidRPr="003F7585" w:rsidRDefault="007B77AE" w:rsidP="007B77AE">
      <w:pPr>
        <w:jc w:val="center"/>
        <w:rPr>
          <w:bCs/>
          <w:snapToGrid w:val="0"/>
        </w:rPr>
      </w:pPr>
      <w:r w:rsidRPr="003F7585">
        <w:rPr>
          <w:bCs/>
          <w:snapToGrid w:val="0"/>
        </w:rPr>
        <w:t>and</w:t>
      </w:r>
    </w:p>
    <w:p w14:paraId="496D877A" w14:textId="77777777" w:rsidR="007B77AE" w:rsidRDefault="007B77AE" w:rsidP="007B77AE">
      <w:pPr>
        <w:rPr>
          <w:bCs/>
          <w:snapToGrid w:val="0"/>
        </w:rPr>
      </w:pPr>
    </w:p>
    <w:p w14:paraId="09F33315" w14:textId="77777777" w:rsidR="007B77AE" w:rsidRPr="003F7585" w:rsidRDefault="007B77AE" w:rsidP="007B77AE">
      <w:pPr>
        <w:jc w:val="right"/>
        <w:rPr>
          <w:bCs/>
          <w:snapToGrid w:val="0"/>
        </w:rPr>
      </w:pPr>
      <w:r w:rsidRPr="003F7585">
        <w:rPr>
          <w:bCs/>
          <w:snapToGrid w:val="0"/>
        </w:rPr>
        <w:t>[</w:t>
      </w:r>
      <w:r w:rsidRPr="003F7585">
        <w:rPr>
          <w:bCs/>
          <w:i/>
          <w:iCs/>
          <w:snapToGrid w:val="0"/>
        </w:rPr>
        <w:t>Respondent/Respondents</w:t>
      </w:r>
      <w:r w:rsidRPr="003F7585">
        <w:rPr>
          <w:bCs/>
          <w:snapToGrid w:val="0"/>
        </w:rPr>
        <w:t>]</w:t>
      </w:r>
    </w:p>
    <w:p w14:paraId="51FB6559" w14:textId="77777777" w:rsidR="007B77AE" w:rsidRDefault="007B77AE" w:rsidP="007B77AE">
      <w:pPr>
        <w:rPr>
          <w:b/>
          <w:snapToGrid w:val="0"/>
        </w:rPr>
      </w:pPr>
    </w:p>
    <w:p w14:paraId="09354422" w14:textId="77777777" w:rsidR="00562EA3" w:rsidRPr="00CD773E" w:rsidRDefault="00562EA3" w:rsidP="00CD773E">
      <w:pPr>
        <w:jc w:val="center"/>
        <w:rPr>
          <w:b/>
          <w:snapToGrid w:val="0"/>
          <w:szCs w:val="24"/>
        </w:rPr>
      </w:pPr>
      <w:r w:rsidRPr="00CD773E">
        <w:rPr>
          <w:b/>
          <w:snapToGrid w:val="0"/>
          <w:szCs w:val="24"/>
        </w:rPr>
        <w:t>Affidavit</w:t>
      </w:r>
    </w:p>
    <w:p w14:paraId="60F3A0DB" w14:textId="360595B9" w:rsidR="00562EA3" w:rsidRPr="00CD773E" w:rsidRDefault="00562EA3" w:rsidP="007B77AE">
      <w:pPr>
        <w:jc w:val="center"/>
        <w:rPr>
          <w:snapToGrid w:val="0"/>
          <w:szCs w:val="24"/>
        </w:rPr>
      </w:pPr>
      <w:r w:rsidRPr="00CD773E">
        <w:rPr>
          <w:b/>
          <w:snapToGrid w:val="0"/>
          <w:szCs w:val="24"/>
        </w:rPr>
        <w:t>(S. 64(3)(b))</w:t>
      </w:r>
    </w:p>
    <w:p w14:paraId="7D6ED955" w14:textId="77777777" w:rsidR="00562EA3" w:rsidRPr="00CD773E" w:rsidRDefault="00562EA3" w:rsidP="00CD773E">
      <w:pPr>
        <w:jc w:val="both"/>
        <w:rPr>
          <w:snapToGrid w:val="0"/>
          <w:szCs w:val="24"/>
        </w:rPr>
      </w:pPr>
    </w:p>
    <w:p w14:paraId="7C3F7D9F" w14:textId="2CA7C3BA" w:rsidR="00562EA3" w:rsidRPr="00CD773E" w:rsidRDefault="00562EA3" w:rsidP="00134387">
      <w:pPr>
        <w:spacing w:line="276" w:lineRule="auto"/>
        <w:jc w:val="both"/>
        <w:rPr>
          <w:snapToGrid w:val="0"/>
          <w:szCs w:val="24"/>
        </w:rPr>
      </w:pPr>
      <w:r w:rsidRPr="00CD773E">
        <w:rPr>
          <w:snapToGrid w:val="0"/>
          <w:szCs w:val="24"/>
        </w:rPr>
        <w:t xml:space="preserve">I, </w:t>
      </w:r>
      <w:r w:rsidR="00DB3E7D">
        <w:rPr>
          <w:snapToGrid w:val="0"/>
          <w:szCs w:val="24"/>
        </w:rPr>
        <w:t xml:space="preserve">        </w:t>
      </w:r>
      <w:r w:rsidR="00C33A08" w:rsidRPr="00DB3E7D">
        <w:rPr>
          <w:snapToGrid w:val="0"/>
          <w:szCs w:val="24"/>
          <w:vertAlign w:val="subscript"/>
        </w:rPr>
        <w:t>name of person</w:t>
      </w:r>
      <w:r w:rsidR="00DB3E7D">
        <w:rPr>
          <w:snapToGrid w:val="0"/>
          <w:szCs w:val="24"/>
        </w:rPr>
        <w:t xml:space="preserve">       </w:t>
      </w:r>
      <w:r w:rsidR="00134387">
        <w:rPr>
          <w:snapToGrid w:val="0"/>
          <w:szCs w:val="24"/>
        </w:rPr>
        <w:t xml:space="preserve">                              </w:t>
      </w:r>
      <w:r w:rsidR="00DB3E7D">
        <w:rPr>
          <w:snapToGrid w:val="0"/>
          <w:szCs w:val="24"/>
        </w:rPr>
        <w:t xml:space="preserve">  </w:t>
      </w:r>
      <w:r w:rsidRPr="00CD773E">
        <w:rPr>
          <w:snapToGrid w:val="0"/>
          <w:szCs w:val="24"/>
        </w:rPr>
        <w:t xml:space="preserve">, of </w:t>
      </w:r>
      <w:r w:rsidR="00DB3E7D">
        <w:rPr>
          <w:snapToGrid w:val="0"/>
          <w:szCs w:val="24"/>
        </w:rPr>
        <w:t xml:space="preserve">         </w:t>
      </w:r>
      <w:r w:rsidR="00C33A08" w:rsidRPr="00DB3E7D">
        <w:rPr>
          <w:snapToGrid w:val="0"/>
          <w:szCs w:val="24"/>
          <w:vertAlign w:val="subscript"/>
        </w:rPr>
        <w:t>address</w:t>
      </w:r>
      <w:r w:rsidR="00DB3E7D">
        <w:rPr>
          <w:snapToGrid w:val="0"/>
          <w:szCs w:val="24"/>
        </w:rPr>
        <w:t xml:space="preserve">       </w:t>
      </w:r>
      <w:r w:rsidR="00134387">
        <w:rPr>
          <w:snapToGrid w:val="0"/>
          <w:szCs w:val="24"/>
        </w:rPr>
        <w:t xml:space="preserve">                                                                                        </w:t>
      </w:r>
      <w:r w:rsidR="00DB3E7D">
        <w:rPr>
          <w:snapToGrid w:val="0"/>
          <w:szCs w:val="24"/>
        </w:rPr>
        <w:t xml:space="preserve"> </w:t>
      </w:r>
      <w:r w:rsidR="00C33A08" w:rsidRPr="00CD773E">
        <w:rPr>
          <w:snapToGrid w:val="0"/>
          <w:szCs w:val="24"/>
        </w:rPr>
        <w:t xml:space="preserve">, </w:t>
      </w:r>
    </w:p>
    <w:p w14:paraId="2AC32A4F" w14:textId="77777777" w:rsidR="00562EA3" w:rsidRPr="00CD773E" w:rsidRDefault="00562EA3" w:rsidP="00CD773E">
      <w:pPr>
        <w:jc w:val="both"/>
        <w:rPr>
          <w:b/>
          <w:snapToGrid w:val="0"/>
          <w:szCs w:val="24"/>
        </w:rPr>
      </w:pPr>
      <w:r w:rsidRPr="00CD773E">
        <w:rPr>
          <w:b/>
          <w:snapToGrid w:val="0"/>
          <w:szCs w:val="24"/>
        </w:rPr>
        <w:t>make oath</w:t>
      </w:r>
      <w:r w:rsidR="00DB3E7D">
        <w:rPr>
          <w:b/>
          <w:snapToGrid w:val="0"/>
          <w:szCs w:val="24"/>
        </w:rPr>
        <w:t>/affirm</w:t>
      </w:r>
      <w:r w:rsidRPr="00CD773E">
        <w:rPr>
          <w:b/>
          <w:snapToGrid w:val="0"/>
          <w:szCs w:val="24"/>
        </w:rPr>
        <w:t xml:space="preserve"> and </w:t>
      </w:r>
      <w:r w:rsidR="00DB3E7D">
        <w:rPr>
          <w:b/>
          <w:snapToGrid w:val="0"/>
          <w:szCs w:val="24"/>
        </w:rPr>
        <w:t>give evidence as follows</w:t>
      </w:r>
      <w:r w:rsidRPr="00CD773E">
        <w:rPr>
          <w:b/>
          <w:snapToGrid w:val="0"/>
          <w:szCs w:val="24"/>
        </w:rPr>
        <w:t>:</w:t>
      </w:r>
    </w:p>
    <w:p w14:paraId="1C3AE1C2" w14:textId="77777777" w:rsidR="00562EA3" w:rsidRPr="00CD773E" w:rsidRDefault="00562EA3" w:rsidP="00CD773E">
      <w:pPr>
        <w:jc w:val="both"/>
        <w:rPr>
          <w:snapToGrid w:val="0"/>
          <w:szCs w:val="24"/>
        </w:rPr>
      </w:pPr>
    </w:p>
    <w:p w14:paraId="5CDBFA46" w14:textId="77777777" w:rsidR="00134387" w:rsidRDefault="00562EA3" w:rsidP="002F3038">
      <w:pPr>
        <w:numPr>
          <w:ilvl w:val="0"/>
          <w:numId w:val="7"/>
        </w:numPr>
        <w:rPr>
          <w:snapToGrid w:val="0"/>
          <w:szCs w:val="24"/>
        </w:rPr>
      </w:pPr>
      <w:r w:rsidRPr="00CD773E">
        <w:rPr>
          <w:snapToGrid w:val="0"/>
          <w:szCs w:val="24"/>
        </w:rPr>
        <w:t xml:space="preserve">I am a person interested in this estate because I am </w:t>
      </w:r>
      <w:r w:rsidR="002F3038">
        <w:rPr>
          <w:snapToGrid w:val="0"/>
          <w:szCs w:val="24"/>
        </w:rPr>
        <w:t xml:space="preserve">        </w:t>
      </w:r>
      <w:r w:rsidR="00C33A08" w:rsidRPr="002F3038">
        <w:rPr>
          <w:snapToGrid w:val="0"/>
          <w:szCs w:val="24"/>
          <w:vertAlign w:val="subscript"/>
        </w:rPr>
        <w:t>state nature of applicant’s interest in the estate</w:t>
      </w:r>
      <w:r w:rsidR="002F3038">
        <w:rPr>
          <w:snapToGrid w:val="0"/>
          <w:szCs w:val="24"/>
        </w:rPr>
        <w:t xml:space="preserve">   </w:t>
      </w:r>
    </w:p>
    <w:p w14:paraId="19F386C7" w14:textId="2C65EA58" w:rsidR="00562EA3" w:rsidRPr="00CD773E" w:rsidRDefault="00562EA3" w:rsidP="00134387">
      <w:pPr>
        <w:ind w:left="720"/>
        <w:rPr>
          <w:snapToGrid w:val="0"/>
          <w:szCs w:val="24"/>
        </w:rPr>
      </w:pPr>
      <w:r w:rsidRPr="00CD773E">
        <w:rPr>
          <w:snapToGrid w:val="0"/>
          <w:szCs w:val="24"/>
        </w:rPr>
        <w:t>.</w:t>
      </w:r>
    </w:p>
    <w:p w14:paraId="2E8635B8" w14:textId="77777777" w:rsidR="00562EA3" w:rsidRPr="00CD773E" w:rsidRDefault="00562EA3" w:rsidP="002F3038">
      <w:pPr>
        <w:rPr>
          <w:snapToGrid w:val="0"/>
          <w:szCs w:val="24"/>
        </w:rPr>
      </w:pPr>
    </w:p>
    <w:p w14:paraId="1D8D64B6" w14:textId="1DA0DE67" w:rsidR="00562EA3" w:rsidRPr="007B77AE" w:rsidRDefault="00562EA3" w:rsidP="0074278E">
      <w:pPr>
        <w:numPr>
          <w:ilvl w:val="0"/>
          <w:numId w:val="7"/>
        </w:numPr>
        <w:rPr>
          <w:snapToGrid w:val="0"/>
          <w:szCs w:val="24"/>
        </w:rPr>
      </w:pPr>
      <w:r w:rsidRPr="00CD773E">
        <w:rPr>
          <w:snapToGrid w:val="0"/>
          <w:szCs w:val="24"/>
        </w:rPr>
        <w:t xml:space="preserve">The following is a list of the other persons interested in this estate as defined in subsection 63(1) of the </w:t>
      </w:r>
      <w:r w:rsidRPr="00CD773E">
        <w:rPr>
          <w:i/>
          <w:snapToGrid w:val="0"/>
          <w:szCs w:val="24"/>
        </w:rPr>
        <w:t>Probate Court Practice, Procedure and Forms Regulations</w:t>
      </w:r>
      <w:r w:rsidRPr="00CD773E">
        <w:rPr>
          <w:snapToGrid w:val="0"/>
          <w:szCs w:val="24"/>
        </w:rPr>
        <w:t>:</w:t>
      </w:r>
    </w:p>
    <w:p w14:paraId="4CB2F353" w14:textId="215C3DAD" w:rsidR="007B77AE" w:rsidRDefault="00C33A08" w:rsidP="0074278E">
      <w:pPr>
        <w:ind w:left="720"/>
        <w:rPr>
          <w:snapToGrid w:val="0"/>
          <w:sz w:val="20"/>
        </w:rPr>
      </w:pPr>
      <w:r w:rsidRPr="002F3038">
        <w:rPr>
          <w:snapToGrid w:val="0"/>
          <w:sz w:val="20"/>
        </w:rPr>
        <w:t>[List names of persons interested.]</w:t>
      </w:r>
    </w:p>
    <w:p w14:paraId="59A414FA" w14:textId="77777777" w:rsidR="007B77AE" w:rsidRPr="002F3038" w:rsidRDefault="007B77AE" w:rsidP="002F3038">
      <w:pPr>
        <w:ind w:left="720"/>
        <w:rPr>
          <w:snapToGrid w:val="0"/>
          <w:sz w:val="20"/>
        </w:rPr>
      </w:pPr>
    </w:p>
    <w:p w14:paraId="1A3194FF" w14:textId="77777777" w:rsidR="00562EA3" w:rsidRPr="006F0C55" w:rsidRDefault="00562EA3" w:rsidP="002F3038">
      <w:pPr>
        <w:rPr>
          <w:snapToGrid w:val="0"/>
          <w:sz w:val="22"/>
          <w:szCs w:val="22"/>
        </w:rPr>
      </w:pPr>
    </w:p>
    <w:p w14:paraId="25BEFAB4" w14:textId="5B435E30" w:rsidR="00562EA3" w:rsidRPr="007B77AE" w:rsidRDefault="00562EA3" w:rsidP="0074278E">
      <w:pPr>
        <w:numPr>
          <w:ilvl w:val="0"/>
          <w:numId w:val="7"/>
        </w:numPr>
        <w:spacing w:line="276" w:lineRule="auto"/>
        <w:rPr>
          <w:snapToGrid w:val="0"/>
          <w:szCs w:val="24"/>
        </w:rPr>
      </w:pPr>
      <w:r w:rsidRPr="00CD773E">
        <w:rPr>
          <w:snapToGrid w:val="0"/>
          <w:szCs w:val="24"/>
        </w:rPr>
        <w:t>The facts on which this application is based are:</w:t>
      </w:r>
    </w:p>
    <w:p w14:paraId="2AA49EF0" w14:textId="77777777" w:rsidR="00562EA3" w:rsidRPr="00B57E67" w:rsidRDefault="00562EA3" w:rsidP="002F3038">
      <w:pPr>
        <w:ind w:left="720"/>
        <w:rPr>
          <w:snapToGrid w:val="0"/>
          <w:sz w:val="20"/>
        </w:rPr>
      </w:pPr>
      <w:r w:rsidRPr="00B57E67">
        <w:rPr>
          <w:snapToGrid w:val="0"/>
          <w:sz w:val="20"/>
        </w:rPr>
        <w:t>[State the facts required to establish the remedy sought. Attach a separate sheet if necessary. Attach documents by exhibit.]</w:t>
      </w:r>
    </w:p>
    <w:p w14:paraId="087224F9" w14:textId="77777777" w:rsidR="00562EA3" w:rsidRPr="006F0C55" w:rsidRDefault="00562EA3" w:rsidP="00CD773E">
      <w:pPr>
        <w:jc w:val="both"/>
        <w:rPr>
          <w:snapToGrid w:val="0"/>
          <w:sz w:val="22"/>
          <w:szCs w:val="22"/>
        </w:rPr>
      </w:pPr>
    </w:p>
    <w:p w14:paraId="6D320A1D" w14:textId="77777777" w:rsidR="007B77AE" w:rsidRPr="006F0C55" w:rsidRDefault="007B77AE" w:rsidP="00CD773E">
      <w:pPr>
        <w:jc w:val="both"/>
        <w:rPr>
          <w:snapToGrid w:val="0"/>
          <w:sz w:val="22"/>
          <w:szCs w:val="22"/>
        </w:rPr>
      </w:pPr>
    </w:p>
    <w:p w14:paraId="2E82C92B" w14:textId="77777777" w:rsidR="0074278E" w:rsidRPr="006F0C55" w:rsidRDefault="0074278E" w:rsidP="00CD773E">
      <w:pPr>
        <w:jc w:val="both"/>
        <w:rPr>
          <w:snapToGrid w:val="0"/>
          <w:sz w:val="22"/>
          <w:szCs w:val="22"/>
        </w:rPr>
      </w:pPr>
    </w:p>
    <w:p w14:paraId="1E011862" w14:textId="77777777" w:rsidR="00F70643" w:rsidRPr="006F0C55" w:rsidRDefault="00F70643" w:rsidP="00CD773E">
      <w:pPr>
        <w:jc w:val="both"/>
        <w:rPr>
          <w:snapToGrid w:val="0"/>
          <w:sz w:val="22"/>
          <w:szCs w:val="22"/>
        </w:rPr>
      </w:pPr>
    </w:p>
    <w:p w14:paraId="2B113CB9" w14:textId="77777777" w:rsidR="00F70643" w:rsidRPr="00134387" w:rsidRDefault="00F70643" w:rsidP="00CD773E">
      <w:pPr>
        <w:jc w:val="both"/>
        <w:rPr>
          <w:sz w:val="12"/>
          <w:szCs w:val="12"/>
        </w:rPr>
      </w:pPr>
    </w:p>
    <w:tbl>
      <w:tblPr>
        <w:tblW w:w="9847" w:type="dxa"/>
        <w:tblLook w:val="01E0" w:firstRow="1" w:lastRow="1" w:firstColumn="1" w:lastColumn="1" w:noHBand="0" w:noVBand="0"/>
      </w:tblPr>
      <w:tblGrid>
        <w:gridCol w:w="4806"/>
        <w:gridCol w:w="342"/>
        <w:gridCol w:w="4699"/>
      </w:tblGrid>
      <w:tr w:rsidR="00F70643" w:rsidRPr="00CD773E" w14:paraId="6A296EDC" w14:textId="77777777" w:rsidTr="00F510B6">
        <w:trPr>
          <w:trHeight w:val="2960"/>
        </w:trPr>
        <w:tc>
          <w:tcPr>
            <w:tcW w:w="4788" w:type="dxa"/>
          </w:tcPr>
          <w:p w14:paraId="2D5C9EC3" w14:textId="77777777" w:rsidR="007B77AE" w:rsidRDefault="007B77AE" w:rsidP="007B77AE">
            <w:pPr>
              <w:spacing w:line="276" w:lineRule="auto"/>
              <w:rPr>
                <w:lang w:val="en-GB"/>
              </w:rPr>
            </w:pPr>
            <w:r w:rsidRPr="009700F7">
              <w:rPr>
                <w:b/>
                <w:lang w:val="en-GB"/>
              </w:rPr>
              <w:t xml:space="preserve">Sworn </w:t>
            </w:r>
            <w:r>
              <w:rPr>
                <w:b/>
                <w:lang w:val="en-GB"/>
              </w:rPr>
              <w:t xml:space="preserve">to/Affirmed </w:t>
            </w:r>
            <w:r w:rsidRPr="009700F7">
              <w:rPr>
                <w:b/>
                <w:lang w:val="en-GB"/>
              </w:rPr>
              <w:t>before me</w:t>
            </w:r>
            <w:r w:rsidRPr="009700F7">
              <w:rPr>
                <w:lang w:val="en-GB"/>
              </w:rPr>
              <w:t xml:space="preserve"> at </w:t>
            </w:r>
            <w:r>
              <w:rPr>
                <w:lang w:val="en-GB"/>
              </w:rPr>
              <w:t>__________</w:t>
            </w:r>
          </w:p>
          <w:p w14:paraId="554368B8" w14:textId="77777777" w:rsidR="007B77AE" w:rsidRPr="009700F7" w:rsidRDefault="007B77AE" w:rsidP="007B77A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________________________________</w:t>
            </w:r>
            <w:r w:rsidRPr="009700F7">
              <w:rPr>
                <w:lang w:val="en-GB"/>
              </w:rPr>
              <w:t>,</w:t>
            </w:r>
            <w:r>
              <w:rPr>
                <w:lang w:val="en-GB"/>
              </w:rPr>
              <w:t xml:space="preserve"> </w:t>
            </w:r>
            <w:r w:rsidRPr="009700F7">
              <w:rPr>
                <w:lang w:val="en-GB"/>
              </w:rPr>
              <w:t xml:space="preserve">in the County of </w:t>
            </w:r>
            <w:r>
              <w:rPr>
                <w:lang w:val="en-GB"/>
              </w:rPr>
              <w:t>_____________________________</w:t>
            </w:r>
            <w:r w:rsidRPr="009700F7">
              <w:rPr>
                <w:lang w:val="en-GB"/>
              </w:rPr>
              <w:t xml:space="preserve">, Province of Nova Scotia, </w:t>
            </w:r>
            <w:r>
              <w:rPr>
                <w:lang w:val="en-GB"/>
              </w:rPr>
              <w:t>on __________________</w:t>
            </w:r>
            <w:r w:rsidRPr="009700F7">
              <w:rPr>
                <w:lang w:val="en-GB"/>
              </w:rPr>
              <w:t>, 20</w:t>
            </w:r>
            <w:r>
              <w:rPr>
                <w:lang w:val="en-GB"/>
              </w:rPr>
              <w:t>____</w:t>
            </w:r>
            <w:r w:rsidRPr="009700F7">
              <w:rPr>
                <w:lang w:val="en-GB"/>
              </w:rPr>
              <w:t>.</w:t>
            </w:r>
          </w:p>
          <w:p w14:paraId="48AC4C7C" w14:textId="77777777" w:rsidR="00F70643" w:rsidRDefault="00F70643" w:rsidP="00F510B6">
            <w:pPr>
              <w:rPr>
                <w:szCs w:val="24"/>
                <w:lang w:val="en-GB"/>
              </w:rPr>
            </w:pPr>
          </w:p>
          <w:p w14:paraId="14FF0E09" w14:textId="77777777" w:rsidR="005A30DF" w:rsidRPr="00CD773E" w:rsidRDefault="005A30DF" w:rsidP="00F510B6">
            <w:pPr>
              <w:rPr>
                <w:szCs w:val="24"/>
                <w:lang w:val="en-GB"/>
              </w:rPr>
            </w:pPr>
          </w:p>
          <w:p w14:paraId="17CA32B5" w14:textId="77777777" w:rsidR="00F70643" w:rsidRPr="00CD773E" w:rsidRDefault="00F70643" w:rsidP="00F510B6">
            <w:pPr>
              <w:tabs>
                <w:tab w:val="right" w:pos="4590"/>
              </w:tabs>
              <w:rPr>
                <w:szCs w:val="24"/>
                <w:u w:val="single"/>
                <w:lang w:val="en-GB"/>
              </w:rPr>
            </w:pPr>
            <w:r w:rsidRPr="00CD773E">
              <w:rPr>
                <w:szCs w:val="24"/>
                <w:u w:val="single"/>
                <w:lang w:val="en-GB"/>
              </w:rPr>
              <w:tab/>
            </w:r>
          </w:p>
          <w:p w14:paraId="43080F83" w14:textId="77777777" w:rsidR="00C33A08" w:rsidRPr="00CD773E" w:rsidRDefault="00F510B6" w:rsidP="00F510B6">
            <w:pPr>
              <w:tabs>
                <w:tab w:val="right" w:pos="4590"/>
              </w:tabs>
              <w:rPr>
                <w:szCs w:val="24"/>
                <w:lang w:val="en-GB"/>
              </w:rPr>
            </w:pPr>
            <w:r w:rsidRPr="00F510B6">
              <w:rPr>
                <w:szCs w:val="24"/>
              </w:rPr>
              <w:t>A Barrister of the Supreme Court of Nova Scotia, Commissioner of Oaths in and for the Province of Nova Scotia, Notary Public in and for the Province of Nova Scotia.</w:t>
            </w:r>
          </w:p>
        </w:tc>
        <w:tc>
          <w:tcPr>
            <w:tcW w:w="360" w:type="dxa"/>
          </w:tcPr>
          <w:p w14:paraId="2747F28D" w14:textId="77777777" w:rsidR="00F70643" w:rsidRPr="00CD773E" w:rsidRDefault="00F70643" w:rsidP="00CD773E">
            <w:pPr>
              <w:jc w:val="both"/>
              <w:rPr>
                <w:szCs w:val="24"/>
                <w:lang w:val="en-GB"/>
              </w:rPr>
            </w:pPr>
            <w:r w:rsidRPr="00CD773E">
              <w:rPr>
                <w:szCs w:val="24"/>
                <w:lang w:val="en-GB"/>
              </w:rPr>
              <w:t>)</w:t>
            </w:r>
          </w:p>
          <w:p w14:paraId="0E30DC86" w14:textId="77777777" w:rsidR="00F70643" w:rsidRPr="00CD773E" w:rsidRDefault="00F70643" w:rsidP="00CD773E">
            <w:pPr>
              <w:jc w:val="both"/>
              <w:rPr>
                <w:szCs w:val="24"/>
                <w:lang w:val="en-GB"/>
              </w:rPr>
            </w:pPr>
            <w:r w:rsidRPr="00CD773E">
              <w:rPr>
                <w:szCs w:val="24"/>
                <w:lang w:val="en-GB"/>
              </w:rPr>
              <w:t>)</w:t>
            </w:r>
          </w:p>
          <w:p w14:paraId="0388B73B" w14:textId="77777777" w:rsidR="00F70643" w:rsidRPr="00CD773E" w:rsidRDefault="00F70643" w:rsidP="00CD773E">
            <w:pPr>
              <w:jc w:val="both"/>
              <w:rPr>
                <w:szCs w:val="24"/>
                <w:lang w:val="en-GB"/>
              </w:rPr>
            </w:pPr>
            <w:r w:rsidRPr="00CD773E">
              <w:rPr>
                <w:szCs w:val="24"/>
                <w:lang w:val="en-GB"/>
              </w:rPr>
              <w:t>)</w:t>
            </w:r>
          </w:p>
          <w:p w14:paraId="2EEA0EE7" w14:textId="77777777" w:rsidR="00F70643" w:rsidRPr="00CD773E" w:rsidRDefault="00F70643" w:rsidP="00CD773E">
            <w:pPr>
              <w:jc w:val="both"/>
              <w:rPr>
                <w:szCs w:val="24"/>
                <w:lang w:val="en-GB"/>
              </w:rPr>
            </w:pPr>
            <w:r w:rsidRPr="00CD773E">
              <w:rPr>
                <w:szCs w:val="24"/>
                <w:lang w:val="en-GB"/>
              </w:rPr>
              <w:t>)</w:t>
            </w:r>
          </w:p>
          <w:p w14:paraId="644A7DCC" w14:textId="77777777" w:rsidR="00F70643" w:rsidRPr="00CD773E" w:rsidRDefault="00F70643" w:rsidP="00CD773E">
            <w:pPr>
              <w:jc w:val="both"/>
              <w:rPr>
                <w:szCs w:val="24"/>
                <w:lang w:val="en-GB"/>
              </w:rPr>
            </w:pPr>
            <w:r w:rsidRPr="00CD773E">
              <w:rPr>
                <w:szCs w:val="24"/>
                <w:lang w:val="en-GB"/>
              </w:rPr>
              <w:t>)</w:t>
            </w:r>
          </w:p>
          <w:p w14:paraId="18C8D8B3" w14:textId="77777777" w:rsidR="00F70643" w:rsidRPr="00CD773E" w:rsidRDefault="00F70643" w:rsidP="00CD773E">
            <w:pPr>
              <w:jc w:val="both"/>
              <w:rPr>
                <w:szCs w:val="24"/>
                <w:lang w:val="en-GB"/>
              </w:rPr>
            </w:pPr>
            <w:r w:rsidRPr="00CD773E">
              <w:rPr>
                <w:szCs w:val="24"/>
                <w:lang w:val="en-GB"/>
              </w:rPr>
              <w:t>)</w:t>
            </w:r>
          </w:p>
          <w:p w14:paraId="6C2DF97B" w14:textId="77777777" w:rsidR="00F70643" w:rsidRPr="00CD773E" w:rsidRDefault="00F70643" w:rsidP="00CD773E">
            <w:pPr>
              <w:jc w:val="both"/>
              <w:rPr>
                <w:szCs w:val="24"/>
                <w:lang w:val="en-GB"/>
              </w:rPr>
            </w:pPr>
            <w:r w:rsidRPr="00CD773E">
              <w:rPr>
                <w:szCs w:val="24"/>
                <w:lang w:val="en-GB"/>
              </w:rPr>
              <w:t>)</w:t>
            </w:r>
          </w:p>
          <w:p w14:paraId="7094C551" w14:textId="77777777" w:rsidR="007B77AE" w:rsidRDefault="007B77AE" w:rsidP="00CD773E">
            <w:pPr>
              <w:jc w:val="both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)</w:t>
            </w:r>
          </w:p>
          <w:p w14:paraId="365992ED" w14:textId="77777777" w:rsidR="007B77AE" w:rsidRDefault="007B77AE" w:rsidP="00CD773E">
            <w:pPr>
              <w:jc w:val="both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)</w:t>
            </w:r>
          </w:p>
          <w:p w14:paraId="516B252D" w14:textId="77777777" w:rsidR="007B77AE" w:rsidRDefault="007B77AE" w:rsidP="00CD773E">
            <w:pPr>
              <w:jc w:val="both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)</w:t>
            </w:r>
          </w:p>
          <w:p w14:paraId="1D296EE5" w14:textId="77777777" w:rsidR="007B77AE" w:rsidRDefault="007B77AE" w:rsidP="00CD773E">
            <w:pPr>
              <w:jc w:val="both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)</w:t>
            </w:r>
          </w:p>
          <w:p w14:paraId="4A547B84" w14:textId="77777777" w:rsidR="007B77AE" w:rsidRDefault="007B77AE" w:rsidP="00CD773E">
            <w:pPr>
              <w:jc w:val="both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)</w:t>
            </w:r>
          </w:p>
          <w:p w14:paraId="3AC8D533" w14:textId="05453024" w:rsidR="00F70643" w:rsidRPr="00CD773E" w:rsidRDefault="005A30DF" w:rsidP="00CD773E">
            <w:pPr>
              <w:jc w:val="both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)</w:t>
            </w:r>
          </w:p>
        </w:tc>
        <w:tc>
          <w:tcPr>
            <w:tcW w:w="0" w:type="auto"/>
          </w:tcPr>
          <w:p w14:paraId="45A7E68F" w14:textId="77777777" w:rsidR="00F70643" w:rsidRPr="00CD773E" w:rsidRDefault="00F70643" w:rsidP="00CD773E">
            <w:pPr>
              <w:jc w:val="both"/>
              <w:rPr>
                <w:szCs w:val="24"/>
                <w:lang w:val="en-GB"/>
              </w:rPr>
            </w:pPr>
          </w:p>
          <w:p w14:paraId="5544DE67" w14:textId="77777777" w:rsidR="00F70643" w:rsidRPr="00CD773E" w:rsidRDefault="00F70643" w:rsidP="00CD773E">
            <w:pPr>
              <w:tabs>
                <w:tab w:val="right" w:pos="4482"/>
              </w:tabs>
              <w:jc w:val="both"/>
              <w:rPr>
                <w:szCs w:val="24"/>
                <w:lang w:val="en-GB"/>
              </w:rPr>
            </w:pPr>
          </w:p>
          <w:p w14:paraId="4E15092F" w14:textId="77777777" w:rsidR="00F70643" w:rsidRPr="00CD773E" w:rsidRDefault="00F70643" w:rsidP="00CD773E">
            <w:pPr>
              <w:tabs>
                <w:tab w:val="right" w:pos="4482"/>
              </w:tabs>
              <w:jc w:val="both"/>
              <w:rPr>
                <w:szCs w:val="24"/>
                <w:lang w:val="en-GB"/>
              </w:rPr>
            </w:pPr>
          </w:p>
          <w:p w14:paraId="180E1BE8" w14:textId="77777777" w:rsidR="00F70643" w:rsidRDefault="00F70643" w:rsidP="00CD773E">
            <w:pPr>
              <w:tabs>
                <w:tab w:val="right" w:pos="4482"/>
              </w:tabs>
              <w:jc w:val="both"/>
              <w:rPr>
                <w:szCs w:val="24"/>
                <w:lang w:val="en-GB"/>
              </w:rPr>
            </w:pPr>
          </w:p>
          <w:p w14:paraId="4F1AA164" w14:textId="77777777" w:rsidR="007B77AE" w:rsidRDefault="007B77AE" w:rsidP="00CD773E">
            <w:pPr>
              <w:tabs>
                <w:tab w:val="right" w:pos="4482"/>
              </w:tabs>
              <w:jc w:val="both"/>
              <w:rPr>
                <w:szCs w:val="24"/>
                <w:lang w:val="en-GB"/>
              </w:rPr>
            </w:pPr>
          </w:p>
          <w:p w14:paraId="79B68A6B" w14:textId="77777777" w:rsidR="007B77AE" w:rsidRDefault="007B77AE" w:rsidP="00CD773E">
            <w:pPr>
              <w:tabs>
                <w:tab w:val="right" w:pos="4482"/>
              </w:tabs>
              <w:jc w:val="both"/>
              <w:rPr>
                <w:szCs w:val="24"/>
                <w:lang w:val="en-GB"/>
              </w:rPr>
            </w:pPr>
          </w:p>
          <w:p w14:paraId="0EB3233E" w14:textId="77777777" w:rsidR="007B77AE" w:rsidRPr="007B77AE" w:rsidRDefault="007B77AE" w:rsidP="00CD773E">
            <w:pPr>
              <w:tabs>
                <w:tab w:val="right" w:pos="4482"/>
              </w:tabs>
              <w:jc w:val="both"/>
              <w:rPr>
                <w:sz w:val="18"/>
                <w:szCs w:val="18"/>
                <w:lang w:val="en-GB"/>
              </w:rPr>
            </w:pPr>
          </w:p>
          <w:p w14:paraId="70513FDC" w14:textId="77777777" w:rsidR="005A30DF" w:rsidRPr="00CD773E" w:rsidRDefault="005A30DF" w:rsidP="00CD773E">
            <w:pPr>
              <w:tabs>
                <w:tab w:val="right" w:pos="4482"/>
              </w:tabs>
              <w:jc w:val="both"/>
              <w:rPr>
                <w:szCs w:val="24"/>
                <w:lang w:val="en-GB"/>
              </w:rPr>
            </w:pPr>
          </w:p>
          <w:p w14:paraId="780BDE0B" w14:textId="77777777" w:rsidR="00F70643" w:rsidRPr="00CD773E" w:rsidRDefault="00F70643" w:rsidP="00CD773E">
            <w:pPr>
              <w:tabs>
                <w:tab w:val="right" w:pos="4482"/>
              </w:tabs>
              <w:jc w:val="both"/>
              <w:rPr>
                <w:szCs w:val="24"/>
                <w:u w:val="single"/>
                <w:lang w:val="en-GB"/>
              </w:rPr>
            </w:pPr>
            <w:r w:rsidRPr="00CD773E">
              <w:rPr>
                <w:szCs w:val="24"/>
                <w:u w:val="single"/>
                <w:lang w:val="en-GB"/>
              </w:rPr>
              <w:tab/>
            </w:r>
          </w:p>
          <w:p w14:paraId="7A524766" w14:textId="77777777" w:rsidR="00F70643" w:rsidRPr="00CD773E" w:rsidRDefault="00C33A08" w:rsidP="00CD773E">
            <w:pPr>
              <w:tabs>
                <w:tab w:val="right" w:pos="4482"/>
              </w:tabs>
              <w:jc w:val="both"/>
              <w:rPr>
                <w:szCs w:val="24"/>
                <w:lang w:val="en-GB"/>
              </w:rPr>
            </w:pPr>
            <w:r w:rsidRPr="00CD773E">
              <w:rPr>
                <w:szCs w:val="24"/>
                <w:lang w:val="en-GB"/>
              </w:rPr>
              <w:t>Signature of deponent</w:t>
            </w:r>
          </w:p>
          <w:p w14:paraId="418A1A8D" w14:textId="77777777" w:rsidR="00F70643" w:rsidRPr="00CD773E" w:rsidRDefault="00F70643" w:rsidP="00CD773E">
            <w:pPr>
              <w:tabs>
                <w:tab w:val="right" w:pos="4482"/>
                <w:tab w:val="right" w:pos="4752"/>
              </w:tabs>
              <w:jc w:val="both"/>
              <w:rPr>
                <w:szCs w:val="24"/>
                <w:u w:val="single"/>
                <w:lang w:val="en-GB"/>
              </w:rPr>
            </w:pPr>
          </w:p>
        </w:tc>
      </w:tr>
    </w:tbl>
    <w:p w14:paraId="528ECD61" w14:textId="77777777" w:rsidR="00F70643" w:rsidRPr="00134387" w:rsidRDefault="00F70643" w:rsidP="00CD773E">
      <w:pPr>
        <w:jc w:val="both"/>
        <w:rPr>
          <w:sz w:val="12"/>
          <w:szCs w:val="12"/>
        </w:rPr>
      </w:pPr>
    </w:p>
    <w:sectPr w:rsidR="00F70643" w:rsidRPr="00134387">
      <w:headerReference w:type="default" r:id="rId7"/>
      <w:footerReference w:type="default" r:id="rId8"/>
      <w:footerReference w:type="first" r:id="rId9"/>
      <w:pgSz w:w="12240" w:h="15840" w:code="1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A77CD" w14:textId="77777777" w:rsidR="00453037" w:rsidRDefault="00453037" w:rsidP="00F70643">
      <w:r>
        <w:separator/>
      </w:r>
    </w:p>
  </w:endnote>
  <w:endnote w:type="continuationSeparator" w:id="0">
    <w:p w14:paraId="33DB0145" w14:textId="77777777" w:rsidR="00453037" w:rsidRDefault="00453037" w:rsidP="00F70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08D39" w14:textId="77777777" w:rsidR="00F70643" w:rsidRDefault="00F70643">
    <w:pPr>
      <w:rPr>
        <w:sz w:val="18"/>
      </w:rPr>
    </w:pPr>
    <w:r>
      <w:rPr>
        <w:snapToGrid w:val="0"/>
        <w:sz w:val="18"/>
      </w:rPr>
      <w:fldChar w:fldCharType="begin"/>
    </w:r>
    <w:r>
      <w:rPr>
        <w:snapToGrid w:val="0"/>
        <w:sz w:val="18"/>
      </w:rPr>
      <w:instrText xml:space="preserve"> FILENAME \p </w:instrText>
    </w:r>
    <w:r>
      <w:rPr>
        <w:snapToGrid w:val="0"/>
        <w:sz w:val="18"/>
      </w:rPr>
      <w:fldChar w:fldCharType="separate"/>
    </w:r>
    <w:r>
      <w:rPr>
        <w:noProof/>
        <w:snapToGrid w:val="0"/>
        <w:sz w:val="18"/>
      </w:rPr>
      <w:t>::ODMA\PCDOCS\MCRLIB\995529\1</w:t>
    </w:r>
    <w:r>
      <w:rPr>
        <w:snapToGrid w:val="0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6806A" w14:textId="77777777" w:rsidR="00F70643" w:rsidRPr="00C33A08" w:rsidRDefault="00C33A08" w:rsidP="00F74D8E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>(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filename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11044046_1.DOC</w:t>
    </w:r>
    <w:r>
      <w:rPr>
        <w:rFonts w:ascii="Arial" w:hAnsi="Arial" w:cs="Arial"/>
        <w:sz w:val="14"/>
      </w:rPr>
      <w:fldChar w:fldCharType="end"/>
    </w:r>
    <w:r>
      <w:rPr>
        <w:rFonts w:ascii="Arial" w:hAnsi="Arial" w:cs="Arial"/>
        <w:sz w:val="14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41DBD" w14:textId="77777777" w:rsidR="00453037" w:rsidRDefault="00453037" w:rsidP="00F70643">
      <w:r>
        <w:separator/>
      </w:r>
    </w:p>
  </w:footnote>
  <w:footnote w:type="continuationSeparator" w:id="0">
    <w:p w14:paraId="5B78CDB3" w14:textId="77777777" w:rsidR="00453037" w:rsidRDefault="00453037" w:rsidP="00F70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AD02B" w14:textId="77777777" w:rsidR="00F70643" w:rsidRDefault="00F70643">
    <w:pPr>
      <w:jc w:val="center"/>
      <w:rPr>
        <w:snapToGrid w:val="0"/>
      </w:rPr>
    </w:pPr>
    <w:r>
      <w:rPr>
        <w:snapToGrid w:val="0"/>
      </w:rPr>
      <w:t xml:space="preserve">-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-</w:t>
    </w:r>
  </w:p>
  <w:p w14:paraId="6A40DE88" w14:textId="77777777" w:rsidR="00F70643" w:rsidRDefault="00F70643">
    <w:pPr>
      <w:rPr>
        <w:sz w:val="20"/>
      </w:rPr>
    </w:pPr>
    <w:r>
      <w:rPr>
        <w:sz w:val="20"/>
      </w:rPr>
      <w:t>Form 46 (cont.)</w:t>
    </w:r>
  </w:p>
  <w:p w14:paraId="55A5EA3C" w14:textId="77777777" w:rsidR="00F70643" w:rsidRDefault="00F7064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73B08"/>
    <w:multiLevelType w:val="singleLevel"/>
    <w:tmpl w:val="C1C2A18C"/>
    <w:lvl w:ilvl="0">
      <w:start w:val="1997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1" w15:restartNumberingAfterBreak="0">
    <w:nsid w:val="04043E97"/>
    <w:multiLevelType w:val="multilevel"/>
    <w:tmpl w:val="F418D746"/>
    <w:lvl w:ilvl="0">
      <w:start w:val="1"/>
      <w:numFmt w:val="decimal"/>
      <w:pStyle w:val="Heading1"/>
      <w:suff w:val="nothing"/>
      <w:lvlText w:val="Article %1. -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u w:val="singl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Zero"/>
      <w:lvlRestart w:val="0"/>
      <w:isLgl/>
      <w:lvlText w:val="%1.%2"/>
      <w:lvlJc w:val="left"/>
      <w:pPr>
        <w:tabs>
          <w:tab w:val="num" w:pos="36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2232"/>
        </w:tabs>
        <w:ind w:left="2232" w:hanging="1152"/>
      </w:p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432"/>
      </w:pPr>
    </w:lvl>
    <w:lvl w:ilvl="4">
      <w:start w:val="1"/>
      <w:numFmt w:val="upperLetter"/>
      <w:lvlText w:val="%5."/>
      <w:lvlJc w:val="left"/>
      <w:pPr>
        <w:tabs>
          <w:tab w:val="num" w:pos="3816"/>
        </w:tabs>
        <w:ind w:left="3816" w:hanging="64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432"/>
      </w:pPr>
    </w:lvl>
    <w:lvl w:ilvl="6">
      <w:start w:val="1"/>
      <w:numFmt w:val="none"/>
      <w:lvlText w:val=""/>
      <w:lvlJc w:val="right"/>
      <w:pPr>
        <w:tabs>
          <w:tab w:val="num" w:pos="1296"/>
        </w:tabs>
        <w:ind w:left="1296" w:hanging="288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432"/>
      </w:pPr>
    </w:lvl>
    <w:lvl w:ilvl="8">
      <w:start w:val="1"/>
      <w:numFmt w:val="none"/>
      <w:lvlText w:val=""/>
      <w:lvlJc w:val="right"/>
      <w:pPr>
        <w:tabs>
          <w:tab w:val="num" w:pos="1584"/>
        </w:tabs>
        <w:ind w:left="1584" w:hanging="144"/>
      </w:pPr>
    </w:lvl>
  </w:abstractNum>
  <w:abstractNum w:abstractNumId="2" w15:restartNumberingAfterBreak="0">
    <w:nsid w:val="0F9619D8"/>
    <w:multiLevelType w:val="singleLevel"/>
    <w:tmpl w:val="51B045CC"/>
    <w:lvl w:ilvl="0">
      <w:start w:val="1997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3" w15:restartNumberingAfterBreak="0">
    <w:nsid w:val="14234258"/>
    <w:multiLevelType w:val="multilevel"/>
    <w:tmpl w:val="056C4E8E"/>
    <w:lvl w:ilvl="0">
      <w:start w:val="1"/>
      <w:numFmt w:val="decimal"/>
      <w:suff w:val="nothing"/>
      <w:lvlText w:val="Article %1. -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u w:val="singl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Zero"/>
      <w:lvlRestart w:val="0"/>
      <w:isLgl/>
      <w:lvlText w:val="%1.%2"/>
      <w:lvlJc w:val="left"/>
      <w:pPr>
        <w:tabs>
          <w:tab w:val="num" w:pos="36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lvlText w:val="(%4)"/>
      <w:lvlJc w:val="right"/>
      <w:pPr>
        <w:tabs>
          <w:tab w:val="num" w:pos="1800"/>
        </w:tabs>
        <w:ind w:left="1800" w:hanging="360"/>
      </w:pPr>
    </w:lvl>
    <w:lvl w:ilvl="4">
      <w:start w:val="1"/>
      <w:numFmt w:val="upperLetter"/>
      <w:lvlText w:val="%5."/>
      <w:lvlJc w:val="left"/>
      <w:pPr>
        <w:tabs>
          <w:tab w:val="num" w:pos="2880"/>
        </w:tabs>
        <w:ind w:left="2880" w:hanging="72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432"/>
      </w:pPr>
    </w:lvl>
    <w:lvl w:ilvl="6">
      <w:start w:val="1"/>
      <w:numFmt w:val="none"/>
      <w:lvlText w:val=""/>
      <w:lvlJc w:val="right"/>
      <w:pPr>
        <w:tabs>
          <w:tab w:val="num" w:pos="1296"/>
        </w:tabs>
        <w:ind w:left="1296" w:hanging="288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432"/>
      </w:pPr>
    </w:lvl>
    <w:lvl w:ilvl="8">
      <w:start w:val="1"/>
      <w:numFmt w:val="none"/>
      <w:lvlText w:val=""/>
      <w:lvlJc w:val="right"/>
      <w:pPr>
        <w:tabs>
          <w:tab w:val="num" w:pos="1584"/>
        </w:tabs>
        <w:ind w:left="1584" w:hanging="144"/>
      </w:pPr>
    </w:lvl>
  </w:abstractNum>
  <w:abstractNum w:abstractNumId="4" w15:restartNumberingAfterBreak="0">
    <w:nsid w:val="1B4C6D7B"/>
    <w:multiLevelType w:val="multilevel"/>
    <w:tmpl w:val="AA5AC560"/>
    <w:lvl w:ilvl="0">
      <w:start w:val="1"/>
      <w:numFmt w:val="decimal"/>
      <w:suff w:val="nothing"/>
      <w:lvlText w:val="Article %1. -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u w:val="singl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Zero"/>
      <w:lvlRestart w:val="0"/>
      <w:isLgl/>
      <w:lvlText w:val="%1.%2"/>
      <w:lvlJc w:val="left"/>
      <w:pPr>
        <w:tabs>
          <w:tab w:val="num" w:pos="36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lvlText w:val="(%4)"/>
      <w:lvlJc w:val="right"/>
      <w:pPr>
        <w:tabs>
          <w:tab w:val="num" w:pos="2592"/>
        </w:tabs>
        <w:ind w:left="2592" w:hanging="1152"/>
      </w:pPr>
    </w:lvl>
    <w:lvl w:ilvl="4">
      <w:start w:val="1"/>
      <w:numFmt w:val="upperLetter"/>
      <w:lvlText w:val="%5."/>
      <w:lvlJc w:val="left"/>
      <w:pPr>
        <w:tabs>
          <w:tab w:val="num" w:pos="3312"/>
        </w:tabs>
        <w:ind w:left="3312" w:hanging="72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432"/>
      </w:pPr>
    </w:lvl>
    <w:lvl w:ilvl="6">
      <w:start w:val="1"/>
      <w:numFmt w:val="none"/>
      <w:lvlText w:val=""/>
      <w:lvlJc w:val="right"/>
      <w:pPr>
        <w:tabs>
          <w:tab w:val="num" w:pos="1296"/>
        </w:tabs>
        <w:ind w:left="1296" w:hanging="288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432"/>
      </w:pPr>
    </w:lvl>
    <w:lvl w:ilvl="8">
      <w:start w:val="1"/>
      <w:numFmt w:val="none"/>
      <w:lvlText w:val=""/>
      <w:lvlJc w:val="right"/>
      <w:pPr>
        <w:tabs>
          <w:tab w:val="num" w:pos="1584"/>
        </w:tabs>
        <w:ind w:left="1584" w:hanging="144"/>
      </w:pPr>
    </w:lvl>
  </w:abstractNum>
  <w:abstractNum w:abstractNumId="5" w15:restartNumberingAfterBreak="0">
    <w:nsid w:val="6293628B"/>
    <w:multiLevelType w:val="singleLevel"/>
    <w:tmpl w:val="7E66A67A"/>
    <w:lvl w:ilvl="0">
      <w:start w:val="1997"/>
      <w:numFmt w:val="decimal"/>
      <w:lvlText w:val="%1"/>
      <w:lvlJc w:val="left"/>
      <w:pPr>
        <w:tabs>
          <w:tab w:val="num" w:pos="7515"/>
        </w:tabs>
        <w:ind w:left="7515" w:hanging="7515"/>
      </w:pPr>
      <w:rPr>
        <w:rFonts w:hint="default"/>
      </w:rPr>
    </w:lvl>
  </w:abstractNum>
  <w:abstractNum w:abstractNumId="6" w15:restartNumberingAfterBreak="0">
    <w:nsid w:val="7F9C540D"/>
    <w:multiLevelType w:val="multilevel"/>
    <w:tmpl w:val="4928E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sz w:val="20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513111528">
    <w:abstractNumId w:val="1"/>
  </w:num>
  <w:num w:numId="2" w16cid:durableId="178666705">
    <w:abstractNumId w:val="3"/>
  </w:num>
  <w:num w:numId="3" w16cid:durableId="1352073472">
    <w:abstractNumId w:val="4"/>
  </w:num>
  <w:num w:numId="4" w16cid:durableId="160353">
    <w:abstractNumId w:val="5"/>
  </w:num>
  <w:num w:numId="5" w16cid:durableId="1306931158">
    <w:abstractNumId w:val="0"/>
  </w:num>
  <w:num w:numId="6" w16cid:durableId="1863008104">
    <w:abstractNumId w:val="2"/>
  </w:num>
  <w:num w:numId="7" w16cid:durableId="9104582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D8E"/>
    <w:rsid w:val="00134387"/>
    <w:rsid w:val="002F3038"/>
    <w:rsid w:val="00426DEA"/>
    <w:rsid w:val="00453037"/>
    <w:rsid w:val="004645AF"/>
    <w:rsid w:val="00562EA3"/>
    <w:rsid w:val="005A30DF"/>
    <w:rsid w:val="006F0C55"/>
    <w:rsid w:val="0074278E"/>
    <w:rsid w:val="007B77AE"/>
    <w:rsid w:val="008D7972"/>
    <w:rsid w:val="00975FFF"/>
    <w:rsid w:val="00987258"/>
    <w:rsid w:val="009E3F13"/>
    <w:rsid w:val="009F0BF4"/>
    <w:rsid w:val="00B57E67"/>
    <w:rsid w:val="00C33A08"/>
    <w:rsid w:val="00CA2612"/>
    <w:rsid w:val="00CD773E"/>
    <w:rsid w:val="00DB3E7D"/>
    <w:rsid w:val="00DD601C"/>
    <w:rsid w:val="00DE7C4E"/>
    <w:rsid w:val="00E72A07"/>
    <w:rsid w:val="00ED612D"/>
    <w:rsid w:val="00F510B6"/>
    <w:rsid w:val="00F70643"/>
    <w:rsid w:val="00F7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DD5840"/>
  <w15:chartTrackingRefBased/>
  <w15:docId w15:val="{0B4DA054-43F1-4414-9CD7-12424744F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both"/>
      <w:outlineLvl w:val="0"/>
    </w:pPr>
  </w:style>
  <w:style w:type="paragraph" w:styleId="Heading2">
    <w:name w:val="heading 2"/>
    <w:basedOn w:val="Normal"/>
    <w:next w:val="Normal"/>
    <w:qFormat/>
    <w:pPr>
      <w:keepNext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</w:style>
  <w:style w:type="paragraph" w:styleId="Header">
    <w:name w:val="header"/>
    <w:basedOn w:val="Normal"/>
  </w:style>
  <w:style w:type="paragraph" w:styleId="EnvelopeAddress">
    <w:name w:val="envelope address"/>
    <w:basedOn w:val="Normal"/>
    <w:pPr>
      <w:framePr w:w="7920" w:h="2160" w:hRule="exact" w:hSpace="187" w:vSpace="187" w:wrap="around" w:hAnchor="page" w:xAlign="center" w:yAlign="top"/>
      <w:ind w:left="2880"/>
    </w:pPr>
    <w:rPr>
      <w:rFonts w:ascii="Arial" w:hAnsi="Arial"/>
      <w:lang w:val="en-US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46</vt:lpstr>
    </vt:vector>
  </TitlesOfParts>
  <Company>Patterson Palmer Hunt Murphy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46</dc:title>
  <dc:subject/>
  <dc:creator>Amacdona</dc:creator>
  <cp:keywords/>
  <dc:description/>
  <cp:lastModifiedBy>MacKenzie, Valerie A</cp:lastModifiedBy>
  <cp:revision>3</cp:revision>
  <cp:lastPrinted>2008-05-16T19:18:00Z</cp:lastPrinted>
  <dcterms:created xsi:type="dcterms:W3CDTF">2026-07-24T20:44:00Z</dcterms:created>
  <dcterms:modified xsi:type="dcterms:W3CDTF">2026-07-27T03:46:00Z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-982814863</vt:i4>
  </property>
  <property fmtid="{D5CDD505-2E9C-101B-9397-08002B2CF9AE}" pid="3" name="_NewReviewCycle">
    <vt:lpwstr/>
  </property>
  <property fmtid="{D5CDD505-2E9C-101B-9397-08002B2CF9AE}" pid="4" name="_EmailSubject">
    <vt:lpwstr>Forms 46, 47, 48, 49, 50</vt:lpwstr>
  </property>
  <property fmtid="{D5CDD505-2E9C-101B-9397-08002B2CF9AE}" pid="5" name="_AuthorEmail">
    <vt:lpwstr>anna.macdonald@mcinnescooper.com</vt:lpwstr>
  </property>
  <property fmtid="{D5CDD505-2E9C-101B-9397-08002B2CF9AE}" pid="6" name="_AuthorEmailDisplayName">
    <vt:lpwstr>MacDonald, Anna</vt:lpwstr>
  </property>
  <property fmtid="{D5CDD505-2E9C-101B-9397-08002B2CF9AE}" pid="7" name="_ReviewingToolsShownOnce">
    <vt:lpwstr/>
  </property>
</Properties>
</file>