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3572" w:type="dxa"/>
        <w:tblInd w:w="57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72"/>
      </w:tblGrid>
      <w:tr w:rsidR="007C1E4E" w:rsidRPr="00366FAF" w14:paraId="700D1404" w14:textId="77777777" w:rsidTr="0045380F">
        <w:trPr>
          <w:trHeight w:val="907"/>
        </w:trPr>
        <w:tc>
          <w:tcPr>
            <w:tcW w:w="3572" w:type="dxa"/>
            <w:vAlign w:val="center"/>
          </w:tcPr>
          <w:p w14:paraId="558C4426" w14:textId="23BC6458" w:rsidR="007C1E4E" w:rsidRPr="00AE014F" w:rsidRDefault="007C1E4E" w:rsidP="0045380F">
            <w:pPr>
              <w:pStyle w:val="Header"/>
              <w:tabs>
                <w:tab w:val="left" w:pos="6480"/>
              </w:tabs>
              <w:rPr>
                <w:sz w:val="20"/>
                <w:szCs w:val="24"/>
              </w:rPr>
            </w:pPr>
            <w:bookmarkStart w:id="0" w:name="OLE_LINK1"/>
            <w:r w:rsidRPr="00AE014F">
              <w:rPr>
                <w:sz w:val="20"/>
                <w:szCs w:val="24"/>
              </w:rPr>
              <w:t xml:space="preserve">Form </w:t>
            </w:r>
            <w:r>
              <w:rPr>
                <w:sz w:val="20"/>
                <w:szCs w:val="24"/>
              </w:rPr>
              <w:t>29</w:t>
            </w:r>
          </w:p>
          <w:p w14:paraId="011F5899" w14:textId="77777777" w:rsidR="007C1E4E" w:rsidRPr="00AE014F" w:rsidRDefault="007C1E4E" w:rsidP="0045380F">
            <w:pPr>
              <w:pStyle w:val="Header"/>
              <w:tabs>
                <w:tab w:val="left" w:pos="6480"/>
              </w:tabs>
              <w:rPr>
                <w:sz w:val="20"/>
                <w:szCs w:val="24"/>
              </w:rPr>
            </w:pPr>
            <w:r w:rsidRPr="00AE014F">
              <w:rPr>
                <w:sz w:val="20"/>
                <w:szCs w:val="24"/>
              </w:rPr>
              <w:t xml:space="preserve">Probate District:  </w:t>
            </w:r>
          </w:p>
          <w:p w14:paraId="2A96A38D" w14:textId="77777777" w:rsidR="007C1E4E" w:rsidRPr="00366FAF" w:rsidRDefault="007C1E4E" w:rsidP="0045380F">
            <w:pPr>
              <w:rPr>
                <w:b/>
                <w:bCs/>
              </w:rPr>
            </w:pPr>
            <w:r w:rsidRPr="00AE014F">
              <w:rPr>
                <w:sz w:val="20"/>
                <w:szCs w:val="24"/>
              </w:rPr>
              <w:t>Probate Court File No:</w:t>
            </w:r>
            <w:r w:rsidRPr="00AE014F">
              <w:rPr>
                <w:b/>
                <w:bCs/>
                <w:sz w:val="20"/>
                <w:szCs w:val="24"/>
              </w:rPr>
              <w:t xml:space="preserve">  </w:t>
            </w:r>
          </w:p>
        </w:tc>
      </w:tr>
      <w:bookmarkEnd w:id="0"/>
    </w:tbl>
    <w:p w14:paraId="7CC8F47E" w14:textId="77777777" w:rsidR="007C1E4E" w:rsidRPr="0014375A" w:rsidRDefault="007C1E4E" w:rsidP="00C30580">
      <w:pPr>
        <w:jc w:val="both"/>
        <w:rPr>
          <w:sz w:val="23"/>
          <w:szCs w:val="23"/>
        </w:rPr>
      </w:pPr>
    </w:p>
    <w:p w14:paraId="4B86188B" w14:textId="77777777" w:rsidR="00BB79F9" w:rsidRPr="0014375A" w:rsidRDefault="00BB79F9" w:rsidP="00C30580">
      <w:pPr>
        <w:jc w:val="center"/>
        <w:rPr>
          <w:b/>
          <w:szCs w:val="24"/>
        </w:rPr>
      </w:pPr>
      <w:r w:rsidRPr="0014375A">
        <w:rPr>
          <w:b/>
          <w:szCs w:val="24"/>
        </w:rPr>
        <w:t>IN THE COURT OF PROBATE FOR NOVA SCOTIA</w:t>
      </w:r>
    </w:p>
    <w:p w14:paraId="72687039" w14:textId="77777777" w:rsidR="00BB79F9" w:rsidRPr="0014375A" w:rsidRDefault="00BB79F9" w:rsidP="00C30580">
      <w:pPr>
        <w:jc w:val="center"/>
        <w:rPr>
          <w:b/>
          <w:szCs w:val="24"/>
        </w:rPr>
      </w:pPr>
    </w:p>
    <w:p w14:paraId="0F401C32" w14:textId="77777777" w:rsidR="007C1E4E" w:rsidRPr="00BB7510" w:rsidRDefault="007C1E4E" w:rsidP="007C1E4E">
      <w:pPr>
        <w:jc w:val="center"/>
        <w:rPr>
          <w:b/>
          <w:snapToGrid w:val="0"/>
        </w:rPr>
      </w:pPr>
      <w:r w:rsidRPr="00BB7510">
        <w:rPr>
          <w:b/>
          <w:snapToGrid w:val="0"/>
        </w:rPr>
        <w:t>IN THE ESTATE OF</w:t>
      </w:r>
      <w:r>
        <w:rPr>
          <w:b/>
          <w:snapToGrid w:val="0"/>
        </w:rPr>
        <w:t xml:space="preserve"> ______________________________</w:t>
      </w:r>
      <w:r w:rsidRPr="00BB7510">
        <w:rPr>
          <w:b/>
          <w:snapToGrid w:val="0"/>
        </w:rPr>
        <w:t>, Deceased</w:t>
      </w:r>
    </w:p>
    <w:p w14:paraId="21D2FE1E" w14:textId="77777777" w:rsidR="00BB79F9" w:rsidRPr="0014375A" w:rsidRDefault="00BB79F9" w:rsidP="00C30580">
      <w:pPr>
        <w:jc w:val="center"/>
        <w:rPr>
          <w:b/>
          <w:szCs w:val="24"/>
        </w:rPr>
      </w:pPr>
    </w:p>
    <w:p w14:paraId="366B85CA" w14:textId="77777777" w:rsidR="00BB79F9" w:rsidRPr="0014375A" w:rsidRDefault="00BB79F9" w:rsidP="00C30580">
      <w:pPr>
        <w:jc w:val="center"/>
        <w:rPr>
          <w:b/>
          <w:szCs w:val="24"/>
        </w:rPr>
      </w:pPr>
      <w:r w:rsidRPr="0014375A">
        <w:rPr>
          <w:b/>
          <w:szCs w:val="24"/>
        </w:rPr>
        <w:t>Inventory</w:t>
      </w:r>
    </w:p>
    <w:p w14:paraId="55F85566" w14:textId="77777777" w:rsidR="00BB79F9" w:rsidRPr="0014375A" w:rsidRDefault="00BB79F9" w:rsidP="00C30580">
      <w:pPr>
        <w:jc w:val="center"/>
        <w:rPr>
          <w:b/>
          <w:szCs w:val="24"/>
        </w:rPr>
      </w:pPr>
      <w:r w:rsidRPr="0014375A">
        <w:rPr>
          <w:b/>
          <w:szCs w:val="24"/>
        </w:rPr>
        <w:t>(S. 45)</w:t>
      </w:r>
    </w:p>
    <w:p w14:paraId="32F0FAAE" w14:textId="77777777" w:rsidR="00BB79F9" w:rsidRPr="0014375A" w:rsidRDefault="00C30580" w:rsidP="00C30580">
      <w:pPr>
        <w:jc w:val="both"/>
        <w:rPr>
          <w:b/>
          <w:szCs w:val="24"/>
        </w:rPr>
      </w:pPr>
      <w:r>
        <w:rPr>
          <w:b/>
          <w:szCs w:val="24"/>
        </w:rPr>
        <w:br/>
      </w:r>
      <w:r w:rsidR="00BB79F9" w:rsidRPr="0014375A">
        <w:rPr>
          <w:b/>
          <w:szCs w:val="24"/>
        </w:rPr>
        <w:t>Note:  attach a schedule for any type of property for which there is insufficient space.</w:t>
      </w:r>
    </w:p>
    <w:p w14:paraId="61CDA9C5" w14:textId="77777777" w:rsidR="00BB79F9" w:rsidRPr="0014375A" w:rsidRDefault="00BB79F9" w:rsidP="00C30580">
      <w:pPr>
        <w:jc w:val="both"/>
        <w:rPr>
          <w:b/>
          <w:szCs w:val="24"/>
        </w:rPr>
      </w:pPr>
    </w:p>
    <w:tbl>
      <w:tblPr>
        <w:tblW w:w="0" w:type="auto"/>
        <w:tblBorders>
          <w:top w:val="single" w:sz="4" w:space="0" w:color="auto"/>
          <w:left w:val="single" w:sz="4" w:space="0" w:color="auto"/>
          <w:right w:val="single" w:sz="4" w:space="0" w:color="auto"/>
        </w:tblBorders>
        <w:tblLook w:val="01E0" w:firstRow="1" w:lastRow="1" w:firstColumn="1" w:lastColumn="1" w:noHBand="0" w:noVBand="0"/>
      </w:tblPr>
      <w:tblGrid>
        <w:gridCol w:w="5916"/>
        <w:gridCol w:w="1567"/>
        <w:gridCol w:w="1867"/>
      </w:tblGrid>
      <w:tr w:rsidR="00BB79F9" w:rsidRPr="0014375A" w14:paraId="050E1BA1" w14:textId="77777777" w:rsidTr="00BB79F9">
        <w:tc>
          <w:tcPr>
            <w:tcW w:w="6048" w:type="dxa"/>
            <w:tcBorders>
              <w:top w:val="single" w:sz="4" w:space="0" w:color="auto"/>
              <w:left w:val="single" w:sz="4" w:space="0" w:color="auto"/>
              <w:bottom w:val="single" w:sz="4" w:space="0" w:color="auto"/>
              <w:right w:val="nil"/>
            </w:tcBorders>
          </w:tcPr>
          <w:p w14:paraId="29F6CC20" w14:textId="77777777" w:rsidR="00BB79F9" w:rsidRPr="0014375A" w:rsidRDefault="00BB79F9" w:rsidP="00C30580">
            <w:pPr>
              <w:tabs>
                <w:tab w:val="left" w:pos="877"/>
              </w:tabs>
              <w:ind w:left="877" w:hanging="877"/>
              <w:rPr>
                <w:snapToGrid w:val="0"/>
                <w:szCs w:val="24"/>
              </w:rPr>
            </w:pPr>
            <w:r w:rsidRPr="0014375A">
              <w:rPr>
                <w:b/>
                <w:snapToGrid w:val="0"/>
                <w:szCs w:val="24"/>
              </w:rPr>
              <w:t>Part I:</w:t>
            </w:r>
            <w:r w:rsidRPr="0014375A">
              <w:rPr>
                <w:b/>
                <w:snapToGrid w:val="0"/>
                <w:szCs w:val="24"/>
              </w:rPr>
              <w:tab/>
              <w:t>Real Pr</w:t>
            </w:r>
            <w:r w:rsidR="00F42927" w:rsidRPr="0014375A">
              <w:rPr>
                <w:b/>
                <w:snapToGrid w:val="0"/>
                <w:szCs w:val="24"/>
              </w:rPr>
              <w:t>operty in Nova Scotia (includes</w:t>
            </w:r>
            <w:r w:rsidRPr="0014375A">
              <w:rPr>
                <w:b/>
                <w:snapToGrid w:val="0"/>
                <w:szCs w:val="24"/>
              </w:rPr>
              <w:t xml:space="preserve"> mortgage interests, and vendors' and purchasers' interests in agreements of purchase and sale</w:t>
            </w:r>
            <w:r w:rsidR="00F42927" w:rsidRPr="0014375A">
              <w:rPr>
                <w:b/>
                <w:snapToGrid w:val="0"/>
                <w:szCs w:val="24"/>
              </w:rPr>
              <w:t>, and the complete address of the real property</w:t>
            </w:r>
            <w:r w:rsidRPr="0014375A">
              <w:rPr>
                <w:b/>
                <w:snapToGrid w:val="0"/>
                <w:szCs w:val="24"/>
              </w:rPr>
              <w:t>)</w:t>
            </w:r>
          </w:p>
          <w:p w14:paraId="7C01AE21" w14:textId="77777777" w:rsidR="00BB79F9" w:rsidRPr="0014375A" w:rsidRDefault="00BB79F9" w:rsidP="00C30580">
            <w:pPr>
              <w:tabs>
                <w:tab w:val="left" w:pos="877"/>
              </w:tabs>
              <w:ind w:left="877" w:hanging="877"/>
              <w:rPr>
                <w:snapToGrid w:val="0"/>
                <w:szCs w:val="24"/>
              </w:rPr>
            </w:pPr>
          </w:p>
          <w:p w14:paraId="06DC9685" w14:textId="77777777" w:rsidR="00BB79F9" w:rsidRDefault="00BB79F9" w:rsidP="00C30580">
            <w:pPr>
              <w:tabs>
                <w:tab w:val="left" w:pos="877"/>
              </w:tabs>
              <w:ind w:left="877" w:hanging="877"/>
              <w:rPr>
                <w:snapToGrid w:val="0"/>
                <w:szCs w:val="24"/>
              </w:rPr>
            </w:pPr>
          </w:p>
          <w:p w14:paraId="30104C6A" w14:textId="77777777" w:rsidR="007C1E4E" w:rsidRPr="0014375A" w:rsidRDefault="007C1E4E" w:rsidP="00C30580">
            <w:pPr>
              <w:tabs>
                <w:tab w:val="left" w:pos="877"/>
              </w:tabs>
              <w:ind w:left="877" w:hanging="877"/>
              <w:rPr>
                <w:snapToGrid w:val="0"/>
                <w:szCs w:val="24"/>
              </w:rPr>
            </w:pPr>
          </w:p>
          <w:p w14:paraId="5787269C" w14:textId="77777777" w:rsidR="00BB79F9" w:rsidRPr="0014375A" w:rsidRDefault="00BB79F9" w:rsidP="00C30580">
            <w:pPr>
              <w:tabs>
                <w:tab w:val="left" w:pos="877"/>
              </w:tabs>
              <w:ind w:left="877" w:hanging="877"/>
              <w:rPr>
                <w:snapToGrid w:val="0"/>
                <w:szCs w:val="24"/>
              </w:rPr>
            </w:pPr>
            <w:r w:rsidRPr="0014375A">
              <w:rPr>
                <w:snapToGrid w:val="0"/>
                <w:szCs w:val="24"/>
              </w:rPr>
              <w:t>Less:  [list mortgage(s), balance owing and name(s) of mortgagees(s)]</w:t>
            </w:r>
          </w:p>
          <w:p w14:paraId="76E114A5" w14:textId="77777777" w:rsidR="00BB79F9" w:rsidRPr="0014375A" w:rsidRDefault="00BB79F9" w:rsidP="00C30580">
            <w:pPr>
              <w:tabs>
                <w:tab w:val="left" w:pos="877"/>
              </w:tabs>
              <w:ind w:left="877" w:hanging="877"/>
              <w:rPr>
                <w:snapToGrid w:val="0"/>
                <w:szCs w:val="24"/>
              </w:rPr>
            </w:pPr>
          </w:p>
          <w:p w14:paraId="33E20650" w14:textId="77777777" w:rsidR="00BB79F9" w:rsidRPr="0014375A" w:rsidRDefault="00BB79F9" w:rsidP="00C30580">
            <w:pPr>
              <w:tabs>
                <w:tab w:val="left" w:pos="877"/>
              </w:tabs>
              <w:ind w:left="877" w:hanging="877"/>
              <w:rPr>
                <w:snapToGrid w:val="0"/>
                <w:szCs w:val="24"/>
              </w:rPr>
            </w:pPr>
            <w:r w:rsidRPr="0014375A">
              <w:rPr>
                <w:snapToGrid w:val="0"/>
                <w:szCs w:val="24"/>
              </w:rPr>
              <w:t>Less:  [list encumbrances and balance owing]</w:t>
            </w:r>
          </w:p>
          <w:p w14:paraId="0118F505" w14:textId="77777777" w:rsidR="00BB79F9" w:rsidRPr="0014375A" w:rsidRDefault="00BB79F9" w:rsidP="00C30580">
            <w:pPr>
              <w:tabs>
                <w:tab w:val="left" w:pos="877"/>
              </w:tabs>
              <w:ind w:left="877" w:hanging="877"/>
              <w:rPr>
                <w:snapToGrid w:val="0"/>
                <w:szCs w:val="24"/>
              </w:rPr>
            </w:pPr>
          </w:p>
          <w:p w14:paraId="357C7F02" w14:textId="77777777" w:rsidR="00BB79F9" w:rsidRPr="0014375A" w:rsidRDefault="00BB79F9" w:rsidP="00C30580">
            <w:pPr>
              <w:tabs>
                <w:tab w:val="left" w:pos="877"/>
              </w:tabs>
              <w:ind w:left="877" w:hanging="877"/>
              <w:rPr>
                <w:b/>
                <w:snapToGrid w:val="0"/>
                <w:szCs w:val="24"/>
              </w:rPr>
            </w:pPr>
            <w:r w:rsidRPr="0014375A">
              <w:rPr>
                <w:b/>
                <w:snapToGrid w:val="0"/>
                <w:szCs w:val="24"/>
              </w:rPr>
              <w:t>Total of real property value</w:t>
            </w:r>
          </w:p>
          <w:p w14:paraId="0421406E" w14:textId="77777777" w:rsidR="00BB79F9" w:rsidRPr="0014375A" w:rsidRDefault="00BB79F9" w:rsidP="00C30580">
            <w:pPr>
              <w:tabs>
                <w:tab w:val="left" w:pos="877"/>
              </w:tabs>
              <w:ind w:left="877" w:hanging="877"/>
              <w:rPr>
                <w:b/>
                <w:snapToGrid w:val="0"/>
                <w:szCs w:val="24"/>
              </w:rPr>
            </w:pPr>
          </w:p>
        </w:tc>
        <w:tc>
          <w:tcPr>
            <w:tcW w:w="1620" w:type="dxa"/>
            <w:tcBorders>
              <w:top w:val="single" w:sz="4" w:space="0" w:color="auto"/>
              <w:left w:val="nil"/>
              <w:bottom w:val="single" w:sz="4" w:space="0" w:color="auto"/>
              <w:right w:val="single" w:sz="4" w:space="0" w:color="auto"/>
            </w:tcBorders>
          </w:tcPr>
          <w:p w14:paraId="0AB16C98" w14:textId="77777777" w:rsidR="00BB79F9" w:rsidRPr="0014375A" w:rsidRDefault="00BB79F9" w:rsidP="00C30580">
            <w:pPr>
              <w:jc w:val="right"/>
              <w:rPr>
                <w:szCs w:val="24"/>
              </w:rPr>
            </w:pPr>
          </w:p>
        </w:tc>
        <w:tc>
          <w:tcPr>
            <w:tcW w:w="1908" w:type="dxa"/>
            <w:tcBorders>
              <w:top w:val="single" w:sz="4" w:space="0" w:color="auto"/>
              <w:left w:val="single" w:sz="4" w:space="0" w:color="auto"/>
              <w:bottom w:val="single" w:sz="4" w:space="0" w:color="auto"/>
            </w:tcBorders>
          </w:tcPr>
          <w:p w14:paraId="539FB246" w14:textId="77777777" w:rsidR="00BB79F9" w:rsidRPr="0014375A" w:rsidRDefault="00BB79F9" w:rsidP="00C30580">
            <w:pPr>
              <w:rPr>
                <w:b/>
                <w:szCs w:val="24"/>
              </w:rPr>
            </w:pPr>
            <w:r w:rsidRPr="0014375A">
              <w:rPr>
                <w:b/>
                <w:szCs w:val="24"/>
              </w:rPr>
              <w:t>Value at Death</w:t>
            </w:r>
          </w:p>
          <w:p w14:paraId="308703F8" w14:textId="77777777" w:rsidR="00BB79F9" w:rsidRPr="0014375A" w:rsidRDefault="00BB79F9" w:rsidP="00C30580">
            <w:pPr>
              <w:rPr>
                <w:b/>
                <w:szCs w:val="24"/>
              </w:rPr>
            </w:pPr>
          </w:p>
          <w:p w14:paraId="46B00115" w14:textId="77777777" w:rsidR="00BB79F9" w:rsidRPr="0014375A" w:rsidRDefault="00BB79F9" w:rsidP="00C30580">
            <w:pPr>
              <w:rPr>
                <w:b/>
                <w:szCs w:val="24"/>
              </w:rPr>
            </w:pPr>
          </w:p>
          <w:p w14:paraId="6926611C" w14:textId="77777777" w:rsidR="00BB79F9" w:rsidRPr="0014375A" w:rsidRDefault="00BB79F9" w:rsidP="00C30580">
            <w:pPr>
              <w:rPr>
                <w:b/>
                <w:szCs w:val="24"/>
              </w:rPr>
            </w:pPr>
          </w:p>
          <w:p w14:paraId="00687140" w14:textId="77777777" w:rsidR="00BB79F9" w:rsidRPr="0014375A" w:rsidRDefault="00BB79F9" w:rsidP="00C30580">
            <w:pPr>
              <w:rPr>
                <w:b/>
                <w:szCs w:val="24"/>
              </w:rPr>
            </w:pPr>
          </w:p>
          <w:p w14:paraId="41CD6450" w14:textId="77777777" w:rsidR="00BB79F9" w:rsidRPr="0014375A" w:rsidRDefault="00BB79F9" w:rsidP="00C30580">
            <w:pPr>
              <w:rPr>
                <w:b/>
                <w:szCs w:val="24"/>
              </w:rPr>
            </w:pPr>
          </w:p>
          <w:p w14:paraId="7F8E3683" w14:textId="77777777" w:rsidR="00BB79F9" w:rsidRPr="0014375A" w:rsidRDefault="00BB79F9" w:rsidP="00C30580">
            <w:pPr>
              <w:rPr>
                <w:b/>
                <w:szCs w:val="24"/>
              </w:rPr>
            </w:pPr>
          </w:p>
          <w:p w14:paraId="0DCE4BEF" w14:textId="77777777" w:rsidR="00BB79F9" w:rsidRPr="0014375A" w:rsidRDefault="00BB79F9" w:rsidP="00C30580">
            <w:pPr>
              <w:rPr>
                <w:b/>
                <w:szCs w:val="24"/>
              </w:rPr>
            </w:pPr>
          </w:p>
          <w:p w14:paraId="3E43CB8B" w14:textId="77777777" w:rsidR="00BB79F9" w:rsidRPr="0014375A" w:rsidRDefault="00BB79F9" w:rsidP="00C30580">
            <w:pPr>
              <w:rPr>
                <w:b/>
                <w:szCs w:val="24"/>
              </w:rPr>
            </w:pPr>
          </w:p>
          <w:p w14:paraId="49E4646B" w14:textId="77777777" w:rsidR="00BB79F9" w:rsidRPr="0014375A" w:rsidRDefault="00BB79F9" w:rsidP="00C30580">
            <w:pPr>
              <w:rPr>
                <w:b/>
                <w:szCs w:val="24"/>
              </w:rPr>
            </w:pPr>
          </w:p>
          <w:p w14:paraId="59ED3D4D" w14:textId="77777777" w:rsidR="00BB79F9" w:rsidRPr="0014375A" w:rsidRDefault="00BB79F9" w:rsidP="00C30580">
            <w:pPr>
              <w:rPr>
                <w:b/>
                <w:szCs w:val="24"/>
              </w:rPr>
            </w:pPr>
          </w:p>
          <w:p w14:paraId="7D55AA68" w14:textId="77777777" w:rsidR="00BB79F9" w:rsidRPr="0014375A" w:rsidRDefault="00BB79F9" w:rsidP="00C30580">
            <w:pPr>
              <w:rPr>
                <w:b/>
                <w:szCs w:val="24"/>
              </w:rPr>
            </w:pPr>
          </w:p>
          <w:p w14:paraId="5A774626" w14:textId="77777777" w:rsidR="00BB79F9" w:rsidRPr="0014375A" w:rsidRDefault="00BB79F9" w:rsidP="00C30580">
            <w:pPr>
              <w:rPr>
                <w:b/>
                <w:szCs w:val="24"/>
              </w:rPr>
            </w:pPr>
          </w:p>
          <w:p w14:paraId="2CCB0F13" w14:textId="77777777" w:rsidR="00BB79F9" w:rsidRPr="0014375A" w:rsidRDefault="00A5039D" w:rsidP="00C30580">
            <w:pPr>
              <w:rPr>
                <w:b/>
                <w:szCs w:val="24"/>
              </w:rPr>
            </w:pPr>
            <w:r w:rsidRPr="0014375A">
              <w:rPr>
                <w:b/>
                <w:szCs w:val="24"/>
              </w:rPr>
              <w:t>$</w:t>
            </w:r>
          </w:p>
        </w:tc>
      </w:tr>
      <w:tr w:rsidR="00BB79F9" w:rsidRPr="0014375A" w14:paraId="26660568" w14:textId="77777777" w:rsidTr="00BB79F9">
        <w:tc>
          <w:tcPr>
            <w:tcW w:w="6048" w:type="dxa"/>
            <w:tcBorders>
              <w:top w:val="single" w:sz="4" w:space="0" w:color="auto"/>
              <w:left w:val="single" w:sz="4" w:space="0" w:color="auto"/>
            </w:tcBorders>
          </w:tcPr>
          <w:p w14:paraId="0946AD28" w14:textId="77777777" w:rsidR="00BB79F9" w:rsidRPr="0014375A" w:rsidRDefault="00BB79F9" w:rsidP="00C30580">
            <w:pPr>
              <w:tabs>
                <w:tab w:val="left" w:pos="877"/>
              </w:tabs>
              <w:ind w:left="877" w:hanging="877"/>
              <w:rPr>
                <w:b/>
                <w:snapToGrid w:val="0"/>
                <w:szCs w:val="24"/>
              </w:rPr>
            </w:pPr>
            <w:r w:rsidRPr="0014375A">
              <w:rPr>
                <w:b/>
                <w:snapToGrid w:val="0"/>
                <w:szCs w:val="24"/>
              </w:rPr>
              <w:t>Part II:</w:t>
            </w:r>
            <w:r w:rsidRPr="0014375A">
              <w:rPr>
                <w:b/>
                <w:snapToGrid w:val="0"/>
                <w:szCs w:val="24"/>
              </w:rPr>
              <w:tab/>
              <w:t>Personal Property (all assets except real property)</w:t>
            </w:r>
          </w:p>
        </w:tc>
        <w:tc>
          <w:tcPr>
            <w:tcW w:w="1620" w:type="dxa"/>
            <w:tcBorders>
              <w:top w:val="single" w:sz="4" w:space="0" w:color="auto"/>
              <w:right w:val="single" w:sz="4" w:space="0" w:color="auto"/>
            </w:tcBorders>
          </w:tcPr>
          <w:p w14:paraId="776D9DD0" w14:textId="77777777" w:rsidR="00BB79F9" w:rsidRPr="0014375A" w:rsidRDefault="00BB79F9" w:rsidP="00C30580">
            <w:pPr>
              <w:jc w:val="right"/>
              <w:rPr>
                <w:b/>
                <w:szCs w:val="24"/>
              </w:rPr>
            </w:pPr>
          </w:p>
        </w:tc>
        <w:tc>
          <w:tcPr>
            <w:tcW w:w="1908" w:type="dxa"/>
            <w:tcBorders>
              <w:top w:val="single" w:sz="4" w:space="0" w:color="auto"/>
              <w:left w:val="single" w:sz="4" w:space="0" w:color="auto"/>
            </w:tcBorders>
          </w:tcPr>
          <w:p w14:paraId="434C1CF0" w14:textId="77777777" w:rsidR="00BB79F9" w:rsidRPr="0014375A" w:rsidRDefault="00BB79F9" w:rsidP="00C30580">
            <w:pPr>
              <w:rPr>
                <w:b/>
                <w:szCs w:val="24"/>
              </w:rPr>
            </w:pPr>
            <w:r w:rsidRPr="0014375A">
              <w:rPr>
                <w:b/>
                <w:szCs w:val="24"/>
              </w:rPr>
              <w:t>Value at Death</w:t>
            </w:r>
          </w:p>
          <w:p w14:paraId="59FEFE13" w14:textId="77777777" w:rsidR="00BB79F9" w:rsidRPr="0014375A" w:rsidRDefault="00BB79F9" w:rsidP="00C30580">
            <w:pPr>
              <w:rPr>
                <w:b/>
                <w:szCs w:val="24"/>
              </w:rPr>
            </w:pPr>
          </w:p>
        </w:tc>
      </w:tr>
      <w:tr w:rsidR="00BB79F9" w:rsidRPr="0014375A" w14:paraId="2797012D" w14:textId="77777777" w:rsidTr="00BB79F9">
        <w:tc>
          <w:tcPr>
            <w:tcW w:w="6048" w:type="dxa"/>
            <w:tcBorders>
              <w:left w:val="single" w:sz="4" w:space="0" w:color="auto"/>
            </w:tcBorders>
          </w:tcPr>
          <w:p w14:paraId="32EA2CD7" w14:textId="77777777" w:rsidR="00BB79F9" w:rsidRPr="0014375A" w:rsidRDefault="00BB79F9" w:rsidP="00C30580">
            <w:pPr>
              <w:rPr>
                <w:szCs w:val="24"/>
              </w:rPr>
            </w:pPr>
            <w:r w:rsidRPr="0014375A">
              <w:rPr>
                <w:szCs w:val="24"/>
              </w:rPr>
              <w:t>Bank accounts, cash on hand</w:t>
            </w:r>
          </w:p>
        </w:tc>
        <w:tc>
          <w:tcPr>
            <w:tcW w:w="1620" w:type="dxa"/>
            <w:tcBorders>
              <w:right w:val="single" w:sz="4" w:space="0" w:color="auto"/>
            </w:tcBorders>
          </w:tcPr>
          <w:p w14:paraId="5CC70793" w14:textId="77777777" w:rsidR="00BB79F9" w:rsidRPr="0014375A" w:rsidRDefault="00BB79F9" w:rsidP="00C30580">
            <w:pPr>
              <w:jc w:val="right"/>
              <w:rPr>
                <w:szCs w:val="24"/>
              </w:rPr>
            </w:pPr>
          </w:p>
        </w:tc>
        <w:tc>
          <w:tcPr>
            <w:tcW w:w="1908" w:type="dxa"/>
            <w:tcBorders>
              <w:top w:val="nil"/>
              <w:left w:val="single" w:sz="4" w:space="0" w:color="auto"/>
            </w:tcBorders>
          </w:tcPr>
          <w:p w14:paraId="5A7A7994" w14:textId="77777777" w:rsidR="00BB79F9" w:rsidRPr="0014375A" w:rsidRDefault="00BB79F9" w:rsidP="00C30580">
            <w:pPr>
              <w:rPr>
                <w:b/>
                <w:szCs w:val="24"/>
              </w:rPr>
            </w:pPr>
          </w:p>
        </w:tc>
      </w:tr>
      <w:tr w:rsidR="00BB79F9" w:rsidRPr="0014375A" w14:paraId="2F6E37C0" w14:textId="77777777" w:rsidTr="00BB79F9">
        <w:tc>
          <w:tcPr>
            <w:tcW w:w="6048" w:type="dxa"/>
            <w:tcBorders>
              <w:left w:val="single" w:sz="4" w:space="0" w:color="auto"/>
            </w:tcBorders>
          </w:tcPr>
          <w:p w14:paraId="6714F017" w14:textId="77777777" w:rsidR="00BB79F9" w:rsidRPr="0014375A" w:rsidRDefault="00BB79F9" w:rsidP="00C30580">
            <w:pPr>
              <w:tabs>
                <w:tab w:val="left" w:pos="900"/>
              </w:tabs>
              <w:ind w:left="360"/>
              <w:rPr>
                <w:snapToGrid w:val="0"/>
                <w:szCs w:val="24"/>
              </w:rPr>
            </w:pPr>
            <w:r w:rsidRPr="0014375A">
              <w:rPr>
                <w:snapToGrid w:val="0"/>
                <w:szCs w:val="24"/>
              </w:rPr>
              <w:t>1.</w:t>
            </w:r>
            <w:r w:rsidRPr="0014375A">
              <w:rPr>
                <w:snapToGrid w:val="0"/>
                <w:szCs w:val="24"/>
              </w:rPr>
              <w:tab/>
              <w:t>Bank:</w:t>
            </w:r>
          </w:p>
        </w:tc>
        <w:tc>
          <w:tcPr>
            <w:tcW w:w="1620" w:type="dxa"/>
            <w:tcBorders>
              <w:right w:val="single" w:sz="4" w:space="0" w:color="auto"/>
            </w:tcBorders>
          </w:tcPr>
          <w:p w14:paraId="294B8CE8" w14:textId="77777777" w:rsidR="00BB79F9" w:rsidRPr="0014375A" w:rsidRDefault="00BB79F9" w:rsidP="00C30580">
            <w:pPr>
              <w:jc w:val="right"/>
              <w:rPr>
                <w:szCs w:val="24"/>
              </w:rPr>
            </w:pPr>
          </w:p>
        </w:tc>
        <w:tc>
          <w:tcPr>
            <w:tcW w:w="1908" w:type="dxa"/>
            <w:tcBorders>
              <w:top w:val="nil"/>
              <w:left w:val="single" w:sz="4" w:space="0" w:color="auto"/>
            </w:tcBorders>
          </w:tcPr>
          <w:p w14:paraId="52695EFF" w14:textId="77777777" w:rsidR="00BB79F9" w:rsidRPr="0014375A" w:rsidRDefault="00BB79F9" w:rsidP="00C30580">
            <w:pPr>
              <w:rPr>
                <w:b/>
                <w:szCs w:val="24"/>
              </w:rPr>
            </w:pPr>
          </w:p>
        </w:tc>
      </w:tr>
      <w:tr w:rsidR="00BB79F9" w:rsidRPr="0014375A" w14:paraId="1E282B93" w14:textId="77777777" w:rsidTr="00BB79F9">
        <w:tc>
          <w:tcPr>
            <w:tcW w:w="6048" w:type="dxa"/>
            <w:tcBorders>
              <w:left w:val="single" w:sz="4" w:space="0" w:color="auto"/>
            </w:tcBorders>
          </w:tcPr>
          <w:p w14:paraId="325D95CB" w14:textId="77777777" w:rsidR="00BB79F9" w:rsidRPr="0014375A" w:rsidRDefault="00BB79F9" w:rsidP="00C30580">
            <w:pPr>
              <w:tabs>
                <w:tab w:val="left" w:pos="900"/>
              </w:tabs>
              <w:ind w:left="360"/>
              <w:rPr>
                <w:snapToGrid w:val="0"/>
                <w:szCs w:val="24"/>
              </w:rPr>
            </w:pPr>
            <w:r w:rsidRPr="0014375A">
              <w:rPr>
                <w:snapToGrid w:val="0"/>
                <w:szCs w:val="24"/>
              </w:rPr>
              <w:tab/>
              <w:t>Branch:</w:t>
            </w:r>
          </w:p>
        </w:tc>
        <w:tc>
          <w:tcPr>
            <w:tcW w:w="1620" w:type="dxa"/>
            <w:tcBorders>
              <w:right w:val="single" w:sz="4" w:space="0" w:color="auto"/>
            </w:tcBorders>
          </w:tcPr>
          <w:p w14:paraId="4B486CCE" w14:textId="77777777" w:rsidR="00BB79F9" w:rsidRPr="0014375A" w:rsidRDefault="00BB79F9" w:rsidP="00C30580">
            <w:pPr>
              <w:jc w:val="right"/>
              <w:rPr>
                <w:szCs w:val="24"/>
              </w:rPr>
            </w:pPr>
          </w:p>
        </w:tc>
        <w:tc>
          <w:tcPr>
            <w:tcW w:w="1908" w:type="dxa"/>
            <w:tcBorders>
              <w:top w:val="nil"/>
              <w:left w:val="single" w:sz="4" w:space="0" w:color="auto"/>
            </w:tcBorders>
          </w:tcPr>
          <w:p w14:paraId="3482EF6E" w14:textId="77777777" w:rsidR="00BB79F9" w:rsidRPr="0014375A" w:rsidRDefault="00BB79F9" w:rsidP="00493D75">
            <w:pPr>
              <w:rPr>
                <w:b/>
                <w:szCs w:val="24"/>
              </w:rPr>
            </w:pPr>
          </w:p>
        </w:tc>
      </w:tr>
      <w:tr w:rsidR="00BB79F9" w:rsidRPr="0014375A" w14:paraId="14E739B8" w14:textId="77777777" w:rsidTr="00BB79F9">
        <w:tc>
          <w:tcPr>
            <w:tcW w:w="6048" w:type="dxa"/>
            <w:tcBorders>
              <w:left w:val="single" w:sz="4" w:space="0" w:color="auto"/>
            </w:tcBorders>
          </w:tcPr>
          <w:p w14:paraId="061C6D5D" w14:textId="77777777" w:rsidR="00BB79F9" w:rsidRPr="0014375A" w:rsidRDefault="00DF06D0" w:rsidP="00C30580">
            <w:pPr>
              <w:tabs>
                <w:tab w:val="left" w:pos="900"/>
              </w:tabs>
              <w:ind w:left="360"/>
              <w:rPr>
                <w:snapToGrid w:val="0"/>
                <w:szCs w:val="24"/>
              </w:rPr>
            </w:pPr>
            <w:r w:rsidRPr="0014375A">
              <w:rPr>
                <w:snapToGrid w:val="0"/>
                <w:szCs w:val="24"/>
              </w:rPr>
              <w:tab/>
              <w:t>Savings account</w:t>
            </w:r>
            <w:r w:rsidR="00BB79F9" w:rsidRPr="0014375A">
              <w:rPr>
                <w:snapToGrid w:val="0"/>
                <w:szCs w:val="24"/>
              </w:rPr>
              <w:t>:</w:t>
            </w:r>
          </w:p>
        </w:tc>
        <w:tc>
          <w:tcPr>
            <w:tcW w:w="1620" w:type="dxa"/>
            <w:tcBorders>
              <w:right w:val="single" w:sz="4" w:space="0" w:color="auto"/>
            </w:tcBorders>
          </w:tcPr>
          <w:p w14:paraId="0B9C3CCA" w14:textId="77777777" w:rsidR="00BB79F9" w:rsidRPr="0014375A" w:rsidRDefault="00BB79F9" w:rsidP="00C30580">
            <w:pPr>
              <w:jc w:val="right"/>
              <w:rPr>
                <w:szCs w:val="24"/>
              </w:rPr>
            </w:pPr>
          </w:p>
        </w:tc>
        <w:tc>
          <w:tcPr>
            <w:tcW w:w="1908" w:type="dxa"/>
            <w:tcBorders>
              <w:top w:val="nil"/>
              <w:left w:val="single" w:sz="4" w:space="0" w:color="auto"/>
            </w:tcBorders>
          </w:tcPr>
          <w:p w14:paraId="03D4C71C" w14:textId="77777777" w:rsidR="00BB79F9" w:rsidRPr="0014375A" w:rsidRDefault="00BB79F9" w:rsidP="00C30580">
            <w:pPr>
              <w:jc w:val="right"/>
              <w:rPr>
                <w:b/>
                <w:szCs w:val="24"/>
              </w:rPr>
            </w:pPr>
          </w:p>
        </w:tc>
      </w:tr>
      <w:tr w:rsidR="00BB79F9" w:rsidRPr="0014375A" w14:paraId="4F6B9BDE" w14:textId="77777777" w:rsidTr="00BB79F9">
        <w:tc>
          <w:tcPr>
            <w:tcW w:w="6048" w:type="dxa"/>
            <w:tcBorders>
              <w:left w:val="single" w:sz="4" w:space="0" w:color="auto"/>
            </w:tcBorders>
          </w:tcPr>
          <w:p w14:paraId="059DF255" w14:textId="77777777" w:rsidR="00BB79F9" w:rsidRPr="0014375A" w:rsidRDefault="00BB79F9" w:rsidP="00C30580">
            <w:pPr>
              <w:tabs>
                <w:tab w:val="left" w:pos="900"/>
              </w:tabs>
              <w:ind w:left="360"/>
              <w:rPr>
                <w:snapToGrid w:val="0"/>
                <w:szCs w:val="24"/>
              </w:rPr>
            </w:pPr>
            <w:r w:rsidRPr="0014375A">
              <w:rPr>
                <w:snapToGrid w:val="0"/>
                <w:szCs w:val="24"/>
              </w:rPr>
              <w:tab/>
              <w:t>Accrued interest:</w:t>
            </w:r>
          </w:p>
        </w:tc>
        <w:tc>
          <w:tcPr>
            <w:tcW w:w="1620" w:type="dxa"/>
            <w:tcBorders>
              <w:right w:val="single" w:sz="4" w:space="0" w:color="auto"/>
            </w:tcBorders>
          </w:tcPr>
          <w:p w14:paraId="176659FC" w14:textId="77777777" w:rsidR="00BB79F9" w:rsidRPr="0014375A" w:rsidRDefault="00BB79F9" w:rsidP="00C30580">
            <w:pPr>
              <w:jc w:val="right"/>
              <w:rPr>
                <w:szCs w:val="24"/>
              </w:rPr>
            </w:pPr>
          </w:p>
        </w:tc>
        <w:tc>
          <w:tcPr>
            <w:tcW w:w="1908" w:type="dxa"/>
            <w:tcBorders>
              <w:top w:val="nil"/>
              <w:left w:val="single" w:sz="4" w:space="0" w:color="auto"/>
            </w:tcBorders>
          </w:tcPr>
          <w:p w14:paraId="4C96C760" w14:textId="77777777" w:rsidR="00BB79F9" w:rsidRPr="0014375A" w:rsidRDefault="00BB79F9" w:rsidP="00C30580">
            <w:pPr>
              <w:jc w:val="right"/>
              <w:rPr>
                <w:b/>
                <w:szCs w:val="24"/>
              </w:rPr>
            </w:pPr>
          </w:p>
        </w:tc>
      </w:tr>
      <w:tr w:rsidR="00BB79F9" w:rsidRPr="0014375A" w14:paraId="2C20CA1A" w14:textId="77777777" w:rsidTr="00BB79F9">
        <w:tc>
          <w:tcPr>
            <w:tcW w:w="6048" w:type="dxa"/>
            <w:tcBorders>
              <w:left w:val="single" w:sz="4" w:space="0" w:color="auto"/>
            </w:tcBorders>
          </w:tcPr>
          <w:p w14:paraId="6E47865C" w14:textId="77777777" w:rsidR="00BB79F9" w:rsidRPr="0014375A" w:rsidRDefault="00BB79F9" w:rsidP="00C30580">
            <w:pPr>
              <w:tabs>
                <w:tab w:val="left" w:pos="900"/>
              </w:tabs>
              <w:ind w:left="360"/>
              <w:rPr>
                <w:snapToGrid w:val="0"/>
                <w:szCs w:val="24"/>
              </w:rPr>
            </w:pPr>
            <w:r w:rsidRPr="0014375A">
              <w:rPr>
                <w:snapToGrid w:val="0"/>
                <w:szCs w:val="24"/>
              </w:rPr>
              <w:tab/>
              <w:t>Principal:</w:t>
            </w:r>
          </w:p>
        </w:tc>
        <w:tc>
          <w:tcPr>
            <w:tcW w:w="1620" w:type="dxa"/>
            <w:tcBorders>
              <w:right w:val="single" w:sz="4" w:space="0" w:color="auto"/>
            </w:tcBorders>
          </w:tcPr>
          <w:p w14:paraId="48FA7B25" w14:textId="77777777" w:rsidR="00BB79F9" w:rsidRPr="0014375A" w:rsidRDefault="00BB79F9" w:rsidP="00C30580">
            <w:pPr>
              <w:jc w:val="right"/>
              <w:rPr>
                <w:szCs w:val="24"/>
              </w:rPr>
            </w:pPr>
          </w:p>
        </w:tc>
        <w:tc>
          <w:tcPr>
            <w:tcW w:w="1908" w:type="dxa"/>
            <w:tcBorders>
              <w:top w:val="nil"/>
              <w:left w:val="single" w:sz="4" w:space="0" w:color="auto"/>
            </w:tcBorders>
          </w:tcPr>
          <w:p w14:paraId="4C5320DE" w14:textId="77777777" w:rsidR="00BB79F9" w:rsidRPr="0014375A" w:rsidRDefault="00BB79F9" w:rsidP="00C30580">
            <w:pPr>
              <w:jc w:val="right"/>
              <w:rPr>
                <w:b/>
                <w:szCs w:val="24"/>
              </w:rPr>
            </w:pPr>
          </w:p>
        </w:tc>
      </w:tr>
      <w:tr w:rsidR="00BB79F9" w:rsidRPr="0014375A" w14:paraId="1D368F8F" w14:textId="77777777" w:rsidTr="00BB79F9">
        <w:tc>
          <w:tcPr>
            <w:tcW w:w="6048" w:type="dxa"/>
            <w:tcBorders>
              <w:left w:val="single" w:sz="4" w:space="0" w:color="auto"/>
            </w:tcBorders>
          </w:tcPr>
          <w:p w14:paraId="00F61F0A" w14:textId="77777777" w:rsidR="00BB79F9" w:rsidRPr="0014375A" w:rsidRDefault="00BB79F9" w:rsidP="00C30580">
            <w:pPr>
              <w:tabs>
                <w:tab w:val="left" w:pos="900"/>
              </w:tabs>
              <w:ind w:left="360"/>
              <w:rPr>
                <w:snapToGrid w:val="0"/>
                <w:szCs w:val="24"/>
              </w:rPr>
            </w:pPr>
            <w:r w:rsidRPr="0014375A">
              <w:rPr>
                <w:snapToGrid w:val="0"/>
                <w:szCs w:val="24"/>
              </w:rPr>
              <w:tab/>
              <w:t>Chequing account :</w:t>
            </w:r>
          </w:p>
        </w:tc>
        <w:tc>
          <w:tcPr>
            <w:tcW w:w="1620" w:type="dxa"/>
            <w:tcBorders>
              <w:right w:val="single" w:sz="4" w:space="0" w:color="auto"/>
            </w:tcBorders>
          </w:tcPr>
          <w:p w14:paraId="7D118311" w14:textId="77777777" w:rsidR="00BB79F9" w:rsidRPr="0014375A" w:rsidRDefault="00BB79F9" w:rsidP="00C30580">
            <w:pPr>
              <w:jc w:val="right"/>
              <w:rPr>
                <w:szCs w:val="24"/>
              </w:rPr>
            </w:pPr>
          </w:p>
        </w:tc>
        <w:tc>
          <w:tcPr>
            <w:tcW w:w="1908" w:type="dxa"/>
            <w:tcBorders>
              <w:top w:val="nil"/>
              <w:left w:val="single" w:sz="4" w:space="0" w:color="auto"/>
            </w:tcBorders>
          </w:tcPr>
          <w:p w14:paraId="23DE2B79" w14:textId="77777777" w:rsidR="00BB79F9" w:rsidRPr="0014375A" w:rsidRDefault="00BB79F9" w:rsidP="00C30580">
            <w:pPr>
              <w:jc w:val="right"/>
              <w:rPr>
                <w:b/>
                <w:szCs w:val="24"/>
              </w:rPr>
            </w:pPr>
          </w:p>
        </w:tc>
      </w:tr>
      <w:tr w:rsidR="00BB79F9" w:rsidRPr="0014375A" w14:paraId="6F72920B" w14:textId="77777777" w:rsidTr="00BB79F9">
        <w:tc>
          <w:tcPr>
            <w:tcW w:w="6048" w:type="dxa"/>
            <w:tcBorders>
              <w:left w:val="single" w:sz="4" w:space="0" w:color="auto"/>
            </w:tcBorders>
          </w:tcPr>
          <w:p w14:paraId="512E292E" w14:textId="77777777" w:rsidR="00BB79F9" w:rsidRPr="0014375A" w:rsidRDefault="00BB79F9" w:rsidP="00C30580">
            <w:pPr>
              <w:tabs>
                <w:tab w:val="left" w:pos="900"/>
              </w:tabs>
              <w:ind w:left="360"/>
              <w:rPr>
                <w:snapToGrid w:val="0"/>
                <w:szCs w:val="24"/>
              </w:rPr>
            </w:pPr>
            <w:r w:rsidRPr="0014375A">
              <w:rPr>
                <w:snapToGrid w:val="0"/>
                <w:szCs w:val="24"/>
              </w:rPr>
              <w:t>2.</w:t>
            </w:r>
            <w:r w:rsidRPr="0014375A">
              <w:rPr>
                <w:snapToGrid w:val="0"/>
                <w:szCs w:val="24"/>
              </w:rPr>
              <w:tab/>
              <w:t>Cash on hand:</w:t>
            </w:r>
          </w:p>
        </w:tc>
        <w:tc>
          <w:tcPr>
            <w:tcW w:w="1620" w:type="dxa"/>
            <w:tcBorders>
              <w:right w:val="single" w:sz="4" w:space="0" w:color="auto"/>
            </w:tcBorders>
          </w:tcPr>
          <w:p w14:paraId="72EEA772" w14:textId="77777777" w:rsidR="00BB79F9" w:rsidRPr="0014375A" w:rsidRDefault="00BB79F9" w:rsidP="00C30580">
            <w:pPr>
              <w:jc w:val="right"/>
              <w:rPr>
                <w:szCs w:val="24"/>
              </w:rPr>
            </w:pPr>
          </w:p>
        </w:tc>
        <w:tc>
          <w:tcPr>
            <w:tcW w:w="1908" w:type="dxa"/>
            <w:tcBorders>
              <w:top w:val="nil"/>
              <w:left w:val="single" w:sz="4" w:space="0" w:color="auto"/>
            </w:tcBorders>
          </w:tcPr>
          <w:p w14:paraId="489AA32B" w14:textId="77777777" w:rsidR="00BB79F9" w:rsidRPr="0014375A" w:rsidRDefault="00BB79F9" w:rsidP="00C30580">
            <w:pPr>
              <w:jc w:val="right"/>
              <w:rPr>
                <w:b/>
                <w:szCs w:val="24"/>
              </w:rPr>
            </w:pPr>
          </w:p>
        </w:tc>
      </w:tr>
      <w:tr w:rsidR="00BB79F9" w:rsidRPr="0014375A" w14:paraId="084A1B92" w14:textId="77777777" w:rsidTr="00BB79F9">
        <w:tc>
          <w:tcPr>
            <w:tcW w:w="6048" w:type="dxa"/>
            <w:tcBorders>
              <w:left w:val="single" w:sz="4" w:space="0" w:color="auto"/>
            </w:tcBorders>
          </w:tcPr>
          <w:p w14:paraId="19599FA4" w14:textId="77777777" w:rsidR="00BB79F9" w:rsidRPr="0014375A" w:rsidRDefault="00BB79F9" w:rsidP="00C30580">
            <w:pPr>
              <w:tabs>
                <w:tab w:val="left" w:pos="900"/>
              </w:tabs>
              <w:ind w:left="360"/>
              <w:rPr>
                <w:snapToGrid w:val="0"/>
                <w:szCs w:val="24"/>
              </w:rPr>
            </w:pPr>
            <w:r w:rsidRPr="0014375A">
              <w:rPr>
                <w:snapToGrid w:val="0"/>
                <w:szCs w:val="24"/>
              </w:rPr>
              <w:t>3.</w:t>
            </w:r>
            <w:r w:rsidRPr="0014375A">
              <w:rPr>
                <w:snapToGrid w:val="0"/>
                <w:szCs w:val="24"/>
              </w:rPr>
              <w:tab/>
              <w:t>Uncashed cheques (with particulars):</w:t>
            </w:r>
          </w:p>
        </w:tc>
        <w:tc>
          <w:tcPr>
            <w:tcW w:w="1620" w:type="dxa"/>
            <w:tcBorders>
              <w:right w:val="single" w:sz="4" w:space="0" w:color="auto"/>
            </w:tcBorders>
          </w:tcPr>
          <w:p w14:paraId="1E4E22EF" w14:textId="77777777" w:rsidR="00BB79F9" w:rsidRPr="0014375A" w:rsidRDefault="00BB79F9" w:rsidP="00C30580">
            <w:pPr>
              <w:jc w:val="right"/>
              <w:rPr>
                <w:szCs w:val="24"/>
              </w:rPr>
            </w:pPr>
          </w:p>
        </w:tc>
        <w:tc>
          <w:tcPr>
            <w:tcW w:w="1908" w:type="dxa"/>
            <w:tcBorders>
              <w:top w:val="nil"/>
              <w:left w:val="single" w:sz="4" w:space="0" w:color="auto"/>
            </w:tcBorders>
          </w:tcPr>
          <w:p w14:paraId="369EE1D3" w14:textId="77777777" w:rsidR="00BB79F9" w:rsidRPr="0014375A" w:rsidRDefault="00BB79F9" w:rsidP="00C30580">
            <w:pPr>
              <w:jc w:val="right"/>
              <w:rPr>
                <w:b/>
                <w:szCs w:val="24"/>
              </w:rPr>
            </w:pPr>
          </w:p>
        </w:tc>
      </w:tr>
      <w:tr w:rsidR="00BB79F9" w:rsidRPr="0014375A" w14:paraId="08CB54C6" w14:textId="77777777" w:rsidTr="00BB79F9">
        <w:tc>
          <w:tcPr>
            <w:tcW w:w="6048" w:type="dxa"/>
            <w:tcBorders>
              <w:left w:val="single" w:sz="4" w:space="0" w:color="auto"/>
            </w:tcBorders>
          </w:tcPr>
          <w:p w14:paraId="1E106132" w14:textId="77777777" w:rsidR="00BB79F9" w:rsidRPr="0014375A" w:rsidRDefault="00BB79F9" w:rsidP="00C30580">
            <w:pPr>
              <w:tabs>
                <w:tab w:val="left" w:pos="900"/>
              </w:tabs>
              <w:ind w:left="360"/>
              <w:rPr>
                <w:snapToGrid w:val="0"/>
                <w:szCs w:val="24"/>
              </w:rPr>
            </w:pPr>
            <w:r w:rsidRPr="0014375A">
              <w:rPr>
                <w:snapToGrid w:val="0"/>
                <w:szCs w:val="24"/>
              </w:rPr>
              <w:t>Subtotal value bank accounts, cash on hand:</w:t>
            </w:r>
          </w:p>
          <w:p w14:paraId="756D74A2" w14:textId="77777777" w:rsidR="00BB79F9" w:rsidRPr="0014375A" w:rsidRDefault="00BB79F9" w:rsidP="00C30580">
            <w:pPr>
              <w:tabs>
                <w:tab w:val="left" w:pos="900"/>
              </w:tabs>
              <w:ind w:left="360"/>
              <w:rPr>
                <w:snapToGrid w:val="0"/>
                <w:szCs w:val="24"/>
              </w:rPr>
            </w:pPr>
          </w:p>
        </w:tc>
        <w:tc>
          <w:tcPr>
            <w:tcW w:w="1620" w:type="dxa"/>
            <w:tcBorders>
              <w:right w:val="single" w:sz="4" w:space="0" w:color="auto"/>
            </w:tcBorders>
          </w:tcPr>
          <w:p w14:paraId="032050E8" w14:textId="77777777" w:rsidR="00BB79F9" w:rsidRPr="0014375A" w:rsidRDefault="00BB79F9" w:rsidP="00C30580">
            <w:pPr>
              <w:jc w:val="right"/>
              <w:rPr>
                <w:szCs w:val="24"/>
              </w:rPr>
            </w:pPr>
          </w:p>
        </w:tc>
        <w:tc>
          <w:tcPr>
            <w:tcW w:w="1908" w:type="dxa"/>
            <w:tcBorders>
              <w:top w:val="nil"/>
              <w:left w:val="single" w:sz="4" w:space="0" w:color="auto"/>
            </w:tcBorders>
          </w:tcPr>
          <w:p w14:paraId="09CC970C" w14:textId="77777777" w:rsidR="00BB79F9" w:rsidRPr="0014375A" w:rsidRDefault="00493D75" w:rsidP="00493D75">
            <w:pPr>
              <w:rPr>
                <w:b/>
                <w:szCs w:val="24"/>
              </w:rPr>
            </w:pPr>
            <w:r>
              <w:rPr>
                <w:b/>
                <w:szCs w:val="24"/>
              </w:rPr>
              <w:t>$</w:t>
            </w:r>
          </w:p>
        </w:tc>
      </w:tr>
      <w:tr w:rsidR="00BB79F9" w:rsidRPr="0014375A" w14:paraId="00DC6CCF" w14:textId="77777777" w:rsidTr="00BB79F9">
        <w:tc>
          <w:tcPr>
            <w:tcW w:w="6048" w:type="dxa"/>
            <w:tcBorders>
              <w:left w:val="single" w:sz="4" w:space="0" w:color="auto"/>
            </w:tcBorders>
          </w:tcPr>
          <w:p w14:paraId="7B7FD6E1" w14:textId="77777777" w:rsidR="00BB79F9" w:rsidRPr="0014375A" w:rsidRDefault="00BB79F9" w:rsidP="00C30580">
            <w:pPr>
              <w:tabs>
                <w:tab w:val="left" w:pos="1417"/>
              </w:tabs>
              <w:rPr>
                <w:snapToGrid w:val="0"/>
                <w:szCs w:val="24"/>
              </w:rPr>
            </w:pPr>
            <w:r w:rsidRPr="0014375A">
              <w:rPr>
                <w:snapToGrid w:val="0"/>
                <w:szCs w:val="24"/>
              </w:rPr>
              <w:t>Life insurance payable to the estate</w:t>
            </w:r>
          </w:p>
        </w:tc>
        <w:tc>
          <w:tcPr>
            <w:tcW w:w="1620" w:type="dxa"/>
            <w:tcBorders>
              <w:right w:val="single" w:sz="4" w:space="0" w:color="auto"/>
            </w:tcBorders>
          </w:tcPr>
          <w:p w14:paraId="72637810" w14:textId="77777777" w:rsidR="00BB79F9" w:rsidRPr="0014375A" w:rsidRDefault="00BB79F9" w:rsidP="00C30580">
            <w:pPr>
              <w:jc w:val="right"/>
              <w:rPr>
                <w:szCs w:val="24"/>
              </w:rPr>
            </w:pPr>
          </w:p>
        </w:tc>
        <w:tc>
          <w:tcPr>
            <w:tcW w:w="1908" w:type="dxa"/>
            <w:tcBorders>
              <w:top w:val="nil"/>
              <w:left w:val="single" w:sz="4" w:space="0" w:color="auto"/>
            </w:tcBorders>
          </w:tcPr>
          <w:p w14:paraId="6D02008F" w14:textId="77777777" w:rsidR="00BB79F9" w:rsidRPr="0014375A" w:rsidRDefault="00BB79F9" w:rsidP="00C30580">
            <w:pPr>
              <w:jc w:val="right"/>
              <w:rPr>
                <w:b/>
                <w:szCs w:val="24"/>
              </w:rPr>
            </w:pPr>
          </w:p>
        </w:tc>
      </w:tr>
      <w:tr w:rsidR="00BB79F9" w:rsidRPr="0014375A" w14:paraId="12B2555D" w14:textId="77777777" w:rsidTr="00BB79F9">
        <w:tc>
          <w:tcPr>
            <w:tcW w:w="6048" w:type="dxa"/>
            <w:tcBorders>
              <w:left w:val="single" w:sz="4" w:space="0" w:color="auto"/>
            </w:tcBorders>
          </w:tcPr>
          <w:p w14:paraId="2346E23F" w14:textId="77777777" w:rsidR="00BB79F9" w:rsidRPr="0014375A" w:rsidRDefault="00BB79F9" w:rsidP="00C30580">
            <w:pPr>
              <w:ind w:left="360"/>
              <w:rPr>
                <w:snapToGrid w:val="0"/>
                <w:szCs w:val="24"/>
              </w:rPr>
            </w:pPr>
            <w:r w:rsidRPr="0014375A">
              <w:rPr>
                <w:snapToGrid w:val="0"/>
                <w:szCs w:val="24"/>
              </w:rPr>
              <w:t>Company:</w:t>
            </w:r>
          </w:p>
        </w:tc>
        <w:tc>
          <w:tcPr>
            <w:tcW w:w="1620" w:type="dxa"/>
            <w:tcBorders>
              <w:right w:val="single" w:sz="4" w:space="0" w:color="auto"/>
            </w:tcBorders>
          </w:tcPr>
          <w:p w14:paraId="71624255" w14:textId="77777777" w:rsidR="00BB79F9" w:rsidRPr="0014375A" w:rsidRDefault="00BB79F9" w:rsidP="00C30580">
            <w:pPr>
              <w:jc w:val="right"/>
              <w:rPr>
                <w:szCs w:val="24"/>
              </w:rPr>
            </w:pPr>
          </w:p>
        </w:tc>
        <w:tc>
          <w:tcPr>
            <w:tcW w:w="1908" w:type="dxa"/>
            <w:tcBorders>
              <w:top w:val="nil"/>
              <w:left w:val="single" w:sz="4" w:space="0" w:color="auto"/>
            </w:tcBorders>
          </w:tcPr>
          <w:p w14:paraId="6197AC1A" w14:textId="77777777" w:rsidR="00BB79F9" w:rsidRPr="0014375A" w:rsidRDefault="00BB79F9" w:rsidP="00C30580">
            <w:pPr>
              <w:jc w:val="right"/>
              <w:rPr>
                <w:b/>
                <w:szCs w:val="24"/>
              </w:rPr>
            </w:pPr>
          </w:p>
        </w:tc>
      </w:tr>
      <w:tr w:rsidR="00BB79F9" w:rsidRPr="0014375A" w14:paraId="01F5D8B6" w14:textId="77777777" w:rsidTr="00BB79F9">
        <w:tc>
          <w:tcPr>
            <w:tcW w:w="6048" w:type="dxa"/>
            <w:tcBorders>
              <w:left w:val="single" w:sz="4" w:space="0" w:color="auto"/>
              <w:bottom w:val="nil"/>
            </w:tcBorders>
          </w:tcPr>
          <w:p w14:paraId="5E81842F" w14:textId="77777777" w:rsidR="00BB79F9" w:rsidRPr="0014375A" w:rsidRDefault="00BB79F9" w:rsidP="00C30580">
            <w:pPr>
              <w:ind w:left="360"/>
              <w:rPr>
                <w:snapToGrid w:val="0"/>
                <w:szCs w:val="24"/>
              </w:rPr>
            </w:pPr>
            <w:r w:rsidRPr="0014375A">
              <w:rPr>
                <w:snapToGrid w:val="0"/>
                <w:szCs w:val="24"/>
              </w:rPr>
              <w:t>Policy number:</w:t>
            </w:r>
          </w:p>
        </w:tc>
        <w:tc>
          <w:tcPr>
            <w:tcW w:w="1620" w:type="dxa"/>
            <w:tcBorders>
              <w:bottom w:val="nil"/>
              <w:right w:val="single" w:sz="4" w:space="0" w:color="auto"/>
            </w:tcBorders>
          </w:tcPr>
          <w:p w14:paraId="29B8F025" w14:textId="77777777" w:rsidR="00BB79F9" w:rsidRPr="0014375A" w:rsidRDefault="00BB79F9" w:rsidP="00C30580">
            <w:pPr>
              <w:jc w:val="right"/>
              <w:rPr>
                <w:szCs w:val="24"/>
              </w:rPr>
            </w:pPr>
          </w:p>
        </w:tc>
        <w:tc>
          <w:tcPr>
            <w:tcW w:w="1908" w:type="dxa"/>
            <w:tcBorders>
              <w:top w:val="nil"/>
              <w:left w:val="single" w:sz="4" w:space="0" w:color="auto"/>
              <w:bottom w:val="nil"/>
            </w:tcBorders>
          </w:tcPr>
          <w:p w14:paraId="36E17297" w14:textId="77777777" w:rsidR="00BB79F9" w:rsidRPr="0014375A" w:rsidRDefault="00BB79F9" w:rsidP="00C30580">
            <w:pPr>
              <w:jc w:val="right"/>
              <w:rPr>
                <w:b/>
                <w:szCs w:val="24"/>
              </w:rPr>
            </w:pPr>
          </w:p>
        </w:tc>
      </w:tr>
      <w:tr w:rsidR="00BB79F9" w:rsidRPr="0014375A" w14:paraId="63769132" w14:textId="77777777" w:rsidTr="007C1E4E">
        <w:tc>
          <w:tcPr>
            <w:tcW w:w="6048" w:type="dxa"/>
            <w:tcBorders>
              <w:top w:val="nil"/>
              <w:left w:val="single" w:sz="4" w:space="0" w:color="auto"/>
              <w:bottom w:val="single" w:sz="4" w:space="0" w:color="auto"/>
            </w:tcBorders>
          </w:tcPr>
          <w:p w14:paraId="4F876707" w14:textId="77777777" w:rsidR="00BB79F9" w:rsidRPr="0014375A" w:rsidRDefault="00BB79F9" w:rsidP="00C30580">
            <w:pPr>
              <w:ind w:left="360"/>
              <w:rPr>
                <w:snapToGrid w:val="0"/>
                <w:szCs w:val="24"/>
              </w:rPr>
            </w:pPr>
            <w:r w:rsidRPr="0014375A">
              <w:rPr>
                <w:snapToGrid w:val="0"/>
                <w:szCs w:val="24"/>
              </w:rPr>
              <w:t>Subtotal value life insurance:</w:t>
            </w:r>
          </w:p>
          <w:p w14:paraId="18885821" w14:textId="77777777" w:rsidR="00BB79F9" w:rsidRPr="0014375A" w:rsidRDefault="00BB79F9" w:rsidP="00C30580">
            <w:pPr>
              <w:ind w:left="360"/>
              <w:rPr>
                <w:snapToGrid w:val="0"/>
                <w:szCs w:val="24"/>
              </w:rPr>
            </w:pPr>
          </w:p>
        </w:tc>
        <w:tc>
          <w:tcPr>
            <w:tcW w:w="1620" w:type="dxa"/>
            <w:tcBorders>
              <w:top w:val="nil"/>
              <w:bottom w:val="single" w:sz="4" w:space="0" w:color="auto"/>
              <w:right w:val="single" w:sz="4" w:space="0" w:color="auto"/>
            </w:tcBorders>
          </w:tcPr>
          <w:p w14:paraId="41A9B9A3" w14:textId="77777777" w:rsidR="00BB79F9" w:rsidRPr="0014375A" w:rsidRDefault="00BB79F9" w:rsidP="00C30580">
            <w:pPr>
              <w:jc w:val="right"/>
              <w:rPr>
                <w:szCs w:val="24"/>
              </w:rPr>
            </w:pPr>
          </w:p>
        </w:tc>
        <w:tc>
          <w:tcPr>
            <w:tcW w:w="1908" w:type="dxa"/>
            <w:tcBorders>
              <w:top w:val="nil"/>
              <w:left w:val="single" w:sz="4" w:space="0" w:color="auto"/>
              <w:bottom w:val="single" w:sz="4" w:space="0" w:color="auto"/>
            </w:tcBorders>
          </w:tcPr>
          <w:p w14:paraId="27437F47" w14:textId="32207715" w:rsidR="00BB79F9" w:rsidRPr="0014375A" w:rsidRDefault="007C1E4E" w:rsidP="007C1E4E">
            <w:pPr>
              <w:rPr>
                <w:b/>
                <w:szCs w:val="24"/>
              </w:rPr>
            </w:pPr>
            <w:r>
              <w:rPr>
                <w:b/>
                <w:szCs w:val="24"/>
              </w:rPr>
              <w:t>$</w:t>
            </w:r>
          </w:p>
        </w:tc>
      </w:tr>
      <w:tr w:rsidR="00BB79F9" w:rsidRPr="0014375A" w14:paraId="4EA152F1" w14:textId="77777777" w:rsidTr="00BB79F9">
        <w:tc>
          <w:tcPr>
            <w:tcW w:w="6048" w:type="dxa"/>
            <w:tcBorders>
              <w:top w:val="single" w:sz="4" w:space="0" w:color="auto"/>
              <w:left w:val="single" w:sz="4" w:space="0" w:color="auto"/>
            </w:tcBorders>
          </w:tcPr>
          <w:p w14:paraId="69B3FB33" w14:textId="76B3795D" w:rsidR="007C1E4E" w:rsidRDefault="007C1E4E" w:rsidP="00493D75">
            <w:pPr>
              <w:keepNext/>
              <w:keepLines/>
              <w:tabs>
                <w:tab w:val="left" w:pos="1417"/>
              </w:tabs>
              <w:rPr>
                <w:snapToGrid w:val="0"/>
                <w:szCs w:val="24"/>
              </w:rPr>
            </w:pPr>
          </w:p>
          <w:p w14:paraId="56AD132A" w14:textId="22852A49" w:rsidR="00BB79F9" w:rsidRPr="0014375A" w:rsidRDefault="00BB79F9" w:rsidP="00493D75">
            <w:pPr>
              <w:keepNext/>
              <w:keepLines/>
              <w:tabs>
                <w:tab w:val="left" w:pos="1417"/>
              </w:tabs>
              <w:rPr>
                <w:snapToGrid w:val="0"/>
                <w:szCs w:val="24"/>
              </w:rPr>
            </w:pPr>
            <w:r w:rsidRPr="0014375A">
              <w:rPr>
                <w:snapToGrid w:val="0"/>
                <w:szCs w:val="24"/>
              </w:rPr>
              <w:t>Bonds and debentures</w:t>
            </w:r>
          </w:p>
        </w:tc>
        <w:tc>
          <w:tcPr>
            <w:tcW w:w="1620" w:type="dxa"/>
            <w:tcBorders>
              <w:top w:val="single" w:sz="4" w:space="0" w:color="auto"/>
              <w:right w:val="single" w:sz="4" w:space="0" w:color="auto"/>
            </w:tcBorders>
          </w:tcPr>
          <w:p w14:paraId="48C51098" w14:textId="77777777" w:rsidR="00BB79F9" w:rsidRPr="0014375A" w:rsidRDefault="00BB79F9" w:rsidP="00493D75">
            <w:pPr>
              <w:rPr>
                <w:szCs w:val="24"/>
              </w:rPr>
            </w:pPr>
          </w:p>
        </w:tc>
        <w:tc>
          <w:tcPr>
            <w:tcW w:w="1908" w:type="dxa"/>
            <w:tcBorders>
              <w:top w:val="single" w:sz="4" w:space="0" w:color="auto"/>
              <w:left w:val="single" w:sz="4" w:space="0" w:color="auto"/>
            </w:tcBorders>
          </w:tcPr>
          <w:p w14:paraId="4B1A64FE" w14:textId="77777777" w:rsidR="00BB79F9" w:rsidRPr="0014375A" w:rsidRDefault="00BB79F9" w:rsidP="00493D75">
            <w:pPr>
              <w:rPr>
                <w:b/>
                <w:szCs w:val="24"/>
              </w:rPr>
            </w:pPr>
            <w:r w:rsidRPr="0014375A">
              <w:rPr>
                <w:b/>
                <w:szCs w:val="24"/>
              </w:rPr>
              <w:t>Value at Death</w:t>
            </w:r>
          </w:p>
        </w:tc>
      </w:tr>
      <w:tr w:rsidR="00BB79F9" w:rsidRPr="0014375A" w14:paraId="6EBF8FF4" w14:textId="77777777" w:rsidTr="00BB79F9">
        <w:tc>
          <w:tcPr>
            <w:tcW w:w="6048" w:type="dxa"/>
            <w:tcBorders>
              <w:left w:val="single" w:sz="4" w:space="0" w:color="auto"/>
            </w:tcBorders>
          </w:tcPr>
          <w:p w14:paraId="1DF7CC42" w14:textId="77777777" w:rsidR="00BB79F9" w:rsidRPr="0014375A" w:rsidRDefault="00BB79F9" w:rsidP="00493D75">
            <w:pPr>
              <w:keepNext/>
              <w:keepLines/>
              <w:tabs>
                <w:tab w:val="left" w:pos="1417"/>
              </w:tabs>
              <w:ind w:left="360"/>
              <w:rPr>
                <w:snapToGrid w:val="0"/>
                <w:szCs w:val="24"/>
              </w:rPr>
            </w:pPr>
            <w:r w:rsidRPr="0014375A">
              <w:rPr>
                <w:snapToGrid w:val="0"/>
                <w:szCs w:val="24"/>
              </w:rPr>
              <w:t>Number:</w:t>
            </w:r>
          </w:p>
        </w:tc>
        <w:tc>
          <w:tcPr>
            <w:tcW w:w="1620" w:type="dxa"/>
            <w:tcBorders>
              <w:right w:val="single" w:sz="4" w:space="0" w:color="auto"/>
            </w:tcBorders>
          </w:tcPr>
          <w:p w14:paraId="4663B83F" w14:textId="77777777" w:rsidR="00BB79F9" w:rsidRPr="0014375A" w:rsidRDefault="00BB79F9" w:rsidP="00493D75">
            <w:pPr>
              <w:rPr>
                <w:szCs w:val="24"/>
              </w:rPr>
            </w:pPr>
          </w:p>
        </w:tc>
        <w:tc>
          <w:tcPr>
            <w:tcW w:w="1908" w:type="dxa"/>
            <w:tcBorders>
              <w:top w:val="nil"/>
              <w:left w:val="single" w:sz="4" w:space="0" w:color="auto"/>
            </w:tcBorders>
          </w:tcPr>
          <w:p w14:paraId="7AA03288" w14:textId="77777777" w:rsidR="00BB79F9" w:rsidRPr="0014375A" w:rsidRDefault="00BB79F9" w:rsidP="00493D75">
            <w:pPr>
              <w:rPr>
                <w:b/>
                <w:szCs w:val="24"/>
              </w:rPr>
            </w:pPr>
          </w:p>
        </w:tc>
      </w:tr>
      <w:tr w:rsidR="00BB79F9" w:rsidRPr="0014375A" w14:paraId="6F64928D" w14:textId="77777777" w:rsidTr="00BB79F9">
        <w:tc>
          <w:tcPr>
            <w:tcW w:w="6048" w:type="dxa"/>
            <w:tcBorders>
              <w:left w:val="single" w:sz="4" w:space="0" w:color="auto"/>
            </w:tcBorders>
          </w:tcPr>
          <w:p w14:paraId="460269EB" w14:textId="77777777" w:rsidR="00BB79F9" w:rsidRPr="0014375A" w:rsidRDefault="00BB79F9" w:rsidP="00493D75">
            <w:pPr>
              <w:keepNext/>
              <w:keepLines/>
              <w:tabs>
                <w:tab w:val="left" w:pos="1417"/>
              </w:tabs>
              <w:ind w:left="360"/>
              <w:rPr>
                <w:snapToGrid w:val="0"/>
                <w:szCs w:val="24"/>
              </w:rPr>
            </w:pPr>
            <w:r w:rsidRPr="0014375A">
              <w:rPr>
                <w:snapToGrid w:val="0"/>
                <w:szCs w:val="24"/>
              </w:rPr>
              <w:t>Coupons due or accrued interest:</w:t>
            </w:r>
          </w:p>
        </w:tc>
        <w:tc>
          <w:tcPr>
            <w:tcW w:w="1620" w:type="dxa"/>
            <w:tcBorders>
              <w:right w:val="single" w:sz="4" w:space="0" w:color="auto"/>
            </w:tcBorders>
          </w:tcPr>
          <w:p w14:paraId="65A633F6" w14:textId="77777777" w:rsidR="00BB79F9" w:rsidRPr="0014375A" w:rsidRDefault="00BB79F9" w:rsidP="00493D75">
            <w:pPr>
              <w:rPr>
                <w:szCs w:val="24"/>
              </w:rPr>
            </w:pPr>
          </w:p>
        </w:tc>
        <w:tc>
          <w:tcPr>
            <w:tcW w:w="1908" w:type="dxa"/>
            <w:tcBorders>
              <w:top w:val="nil"/>
              <w:left w:val="single" w:sz="4" w:space="0" w:color="auto"/>
            </w:tcBorders>
          </w:tcPr>
          <w:p w14:paraId="34244B2B" w14:textId="77777777" w:rsidR="00BB79F9" w:rsidRPr="0014375A" w:rsidRDefault="00BB79F9" w:rsidP="00493D75">
            <w:pPr>
              <w:rPr>
                <w:b/>
                <w:szCs w:val="24"/>
              </w:rPr>
            </w:pPr>
          </w:p>
        </w:tc>
      </w:tr>
      <w:tr w:rsidR="00BB79F9" w:rsidRPr="0014375A" w14:paraId="4746910D" w14:textId="77777777" w:rsidTr="00BB79F9">
        <w:tc>
          <w:tcPr>
            <w:tcW w:w="6048" w:type="dxa"/>
            <w:tcBorders>
              <w:left w:val="single" w:sz="4" w:space="0" w:color="auto"/>
            </w:tcBorders>
          </w:tcPr>
          <w:p w14:paraId="00571493" w14:textId="77777777" w:rsidR="00BB79F9" w:rsidRPr="0014375A" w:rsidRDefault="00BB79F9" w:rsidP="00493D75">
            <w:pPr>
              <w:keepNext/>
              <w:keepLines/>
              <w:tabs>
                <w:tab w:val="left" w:pos="1417"/>
              </w:tabs>
              <w:ind w:left="360"/>
              <w:rPr>
                <w:snapToGrid w:val="0"/>
                <w:szCs w:val="24"/>
              </w:rPr>
            </w:pPr>
            <w:r w:rsidRPr="0014375A">
              <w:rPr>
                <w:snapToGrid w:val="0"/>
                <w:szCs w:val="24"/>
              </w:rPr>
              <w:t>Subtotal value bonds and debentures:</w:t>
            </w:r>
          </w:p>
        </w:tc>
        <w:tc>
          <w:tcPr>
            <w:tcW w:w="1620" w:type="dxa"/>
            <w:tcBorders>
              <w:right w:val="single" w:sz="4" w:space="0" w:color="auto"/>
            </w:tcBorders>
          </w:tcPr>
          <w:p w14:paraId="27BD0DDE" w14:textId="77777777" w:rsidR="00BB79F9" w:rsidRPr="0014375A" w:rsidRDefault="00BB79F9" w:rsidP="00493D75">
            <w:pPr>
              <w:rPr>
                <w:szCs w:val="24"/>
              </w:rPr>
            </w:pPr>
          </w:p>
        </w:tc>
        <w:tc>
          <w:tcPr>
            <w:tcW w:w="1908" w:type="dxa"/>
            <w:tcBorders>
              <w:top w:val="nil"/>
              <w:left w:val="single" w:sz="4" w:space="0" w:color="auto"/>
            </w:tcBorders>
          </w:tcPr>
          <w:p w14:paraId="1AC9B58D" w14:textId="77777777" w:rsidR="00BB79F9" w:rsidRPr="0014375A" w:rsidRDefault="00493D75" w:rsidP="00493D75">
            <w:pPr>
              <w:rPr>
                <w:b/>
                <w:szCs w:val="24"/>
              </w:rPr>
            </w:pPr>
            <w:r>
              <w:rPr>
                <w:b/>
                <w:szCs w:val="24"/>
              </w:rPr>
              <w:t>$</w:t>
            </w:r>
          </w:p>
        </w:tc>
      </w:tr>
      <w:tr w:rsidR="00BB79F9" w:rsidRPr="0014375A" w14:paraId="741E41D3" w14:textId="77777777" w:rsidTr="00BB79F9">
        <w:tc>
          <w:tcPr>
            <w:tcW w:w="6048" w:type="dxa"/>
            <w:tcBorders>
              <w:left w:val="single" w:sz="4" w:space="0" w:color="auto"/>
            </w:tcBorders>
          </w:tcPr>
          <w:p w14:paraId="79378DB7" w14:textId="77777777" w:rsidR="00BB79F9" w:rsidRPr="0014375A" w:rsidRDefault="00BB79F9" w:rsidP="00493D75">
            <w:pPr>
              <w:tabs>
                <w:tab w:val="left" w:pos="1417"/>
              </w:tabs>
              <w:rPr>
                <w:snapToGrid w:val="0"/>
                <w:szCs w:val="24"/>
              </w:rPr>
            </w:pPr>
          </w:p>
        </w:tc>
        <w:tc>
          <w:tcPr>
            <w:tcW w:w="1620" w:type="dxa"/>
            <w:tcBorders>
              <w:right w:val="single" w:sz="4" w:space="0" w:color="auto"/>
            </w:tcBorders>
          </w:tcPr>
          <w:p w14:paraId="63449832" w14:textId="77777777" w:rsidR="00BB79F9" w:rsidRPr="0014375A" w:rsidRDefault="00BB79F9" w:rsidP="00493D75">
            <w:pPr>
              <w:rPr>
                <w:szCs w:val="24"/>
              </w:rPr>
            </w:pPr>
          </w:p>
        </w:tc>
        <w:tc>
          <w:tcPr>
            <w:tcW w:w="1908" w:type="dxa"/>
            <w:tcBorders>
              <w:top w:val="nil"/>
              <w:left w:val="single" w:sz="4" w:space="0" w:color="auto"/>
            </w:tcBorders>
          </w:tcPr>
          <w:p w14:paraId="598F9399" w14:textId="77777777" w:rsidR="00BB79F9" w:rsidRPr="0014375A" w:rsidRDefault="00BB79F9" w:rsidP="00493D75">
            <w:pPr>
              <w:rPr>
                <w:b/>
                <w:szCs w:val="24"/>
              </w:rPr>
            </w:pPr>
          </w:p>
        </w:tc>
      </w:tr>
      <w:tr w:rsidR="00BB79F9" w:rsidRPr="0014375A" w14:paraId="5825F754" w14:textId="77777777" w:rsidTr="00BB79F9">
        <w:tc>
          <w:tcPr>
            <w:tcW w:w="6048" w:type="dxa"/>
            <w:tcBorders>
              <w:left w:val="single" w:sz="4" w:space="0" w:color="auto"/>
            </w:tcBorders>
          </w:tcPr>
          <w:p w14:paraId="47D03569" w14:textId="77777777" w:rsidR="00BB79F9" w:rsidRPr="0014375A" w:rsidRDefault="00BB79F9" w:rsidP="00493D75">
            <w:pPr>
              <w:tabs>
                <w:tab w:val="left" w:pos="1417"/>
              </w:tabs>
              <w:rPr>
                <w:snapToGrid w:val="0"/>
                <w:szCs w:val="24"/>
              </w:rPr>
            </w:pPr>
            <w:r w:rsidRPr="0014375A">
              <w:rPr>
                <w:snapToGrid w:val="0"/>
                <w:szCs w:val="24"/>
              </w:rPr>
              <w:t>Stocks and shares</w:t>
            </w:r>
          </w:p>
        </w:tc>
        <w:tc>
          <w:tcPr>
            <w:tcW w:w="1620" w:type="dxa"/>
            <w:tcBorders>
              <w:right w:val="single" w:sz="4" w:space="0" w:color="auto"/>
            </w:tcBorders>
          </w:tcPr>
          <w:p w14:paraId="199DDD6E" w14:textId="77777777" w:rsidR="00BB79F9" w:rsidRPr="0014375A" w:rsidRDefault="00BB79F9" w:rsidP="00493D75">
            <w:pPr>
              <w:rPr>
                <w:szCs w:val="24"/>
              </w:rPr>
            </w:pPr>
          </w:p>
        </w:tc>
        <w:tc>
          <w:tcPr>
            <w:tcW w:w="1908" w:type="dxa"/>
            <w:tcBorders>
              <w:top w:val="nil"/>
              <w:left w:val="single" w:sz="4" w:space="0" w:color="auto"/>
            </w:tcBorders>
          </w:tcPr>
          <w:p w14:paraId="58448818" w14:textId="77777777" w:rsidR="00BB79F9" w:rsidRPr="0014375A" w:rsidRDefault="00BB79F9" w:rsidP="00493D75">
            <w:pPr>
              <w:rPr>
                <w:b/>
                <w:szCs w:val="24"/>
              </w:rPr>
            </w:pPr>
          </w:p>
        </w:tc>
      </w:tr>
      <w:tr w:rsidR="00BB79F9" w:rsidRPr="0014375A" w14:paraId="44CE5423" w14:textId="77777777" w:rsidTr="00BB79F9">
        <w:tc>
          <w:tcPr>
            <w:tcW w:w="6048" w:type="dxa"/>
            <w:tcBorders>
              <w:left w:val="single" w:sz="4" w:space="0" w:color="auto"/>
            </w:tcBorders>
          </w:tcPr>
          <w:p w14:paraId="438E3FF6" w14:textId="77777777" w:rsidR="00BB79F9" w:rsidRPr="0014375A" w:rsidRDefault="00BB79F9" w:rsidP="00493D75">
            <w:pPr>
              <w:ind w:left="360"/>
              <w:rPr>
                <w:snapToGrid w:val="0"/>
                <w:szCs w:val="24"/>
              </w:rPr>
            </w:pPr>
            <w:r w:rsidRPr="0014375A">
              <w:rPr>
                <w:snapToGrid w:val="0"/>
                <w:szCs w:val="24"/>
              </w:rPr>
              <w:t>Company:</w:t>
            </w:r>
          </w:p>
        </w:tc>
        <w:tc>
          <w:tcPr>
            <w:tcW w:w="1620" w:type="dxa"/>
            <w:tcBorders>
              <w:right w:val="single" w:sz="4" w:space="0" w:color="auto"/>
            </w:tcBorders>
          </w:tcPr>
          <w:p w14:paraId="4338902A" w14:textId="77777777" w:rsidR="00BB79F9" w:rsidRPr="0014375A" w:rsidRDefault="00BB79F9" w:rsidP="00493D75">
            <w:pPr>
              <w:rPr>
                <w:szCs w:val="24"/>
              </w:rPr>
            </w:pPr>
          </w:p>
        </w:tc>
        <w:tc>
          <w:tcPr>
            <w:tcW w:w="1908" w:type="dxa"/>
            <w:tcBorders>
              <w:top w:val="nil"/>
              <w:left w:val="single" w:sz="4" w:space="0" w:color="auto"/>
            </w:tcBorders>
          </w:tcPr>
          <w:p w14:paraId="6BFF8641" w14:textId="77777777" w:rsidR="00BB79F9" w:rsidRPr="0014375A" w:rsidRDefault="00BB79F9" w:rsidP="00493D75">
            <w:pPr>
              <w:rPr>
                <w:b/>
                <w:szCs w:val="24"/>
              </w:rPr>
            </w:pPr>
          </w:p>
        </w:tc>
      </w:tr>
      <w:tr w:rsidR="00BB79F9" w:rsidRPr="0014375A" w14:paraId="299DE2EE" w14:textId="77777777" w:rsidTr="00BB79F9">
        <w:tc>
          <w:tcPr>
            <w:tcW w:w="6048" w:type="dxa"/>
            <w:tcBorders>
              <w:left w:val="single" w:sz="4" w:space="0" w:color="auto"/>
            </w:tcBorders>
          </w:tcPr>
          <w:p w14:paraId="3A7EAB8A" w14:textId="77777777" w:rsidR="00BB79F9" w:rsidRPr="0014375A" w:rsidRDefault="00BB79F9" w:rsidP="00493D75">
            <w:pPr>
              <w:ind w:left="360"/>
              <w:rPr>
                <w:snapToGrid w:val="0"/>
                <w:szCs w:val="24"/>
              </w:rPr>
            </w:pPr>
            <w:r w:rsidRPr="0014375A">
              <w:rPr>
                <w:snapToGrid w:val="0"/>
                <w:szCs w:val="24"/>
              </w:rPr>
              <w:t>Certificate No:</w:t>
            </w:r>
          </w:p>
        </w:tc>
        <w:tc>
          <w:tcPr>
            <w:tcW w:w="1620" w:type="dxa"/>
            <w:tcBorders>
              <w:right w:val="single" w:sz="4" w:space="0" w:color="auto"/>
            </w:tcBorders>
          </w:tcPr>
          <w:p w14:paraId="2887AB65" w14:textId="77777777" w:rsidR="00BB79F9" w:rsidRPr="0014375A" w:rsidRDefault="00BB79F9" w:rsidP="00493D75">
            <w:pPr>
              <w:rPr>
                <w:szCs w:val="24"/>
              </w:rPr>
            </w:pPr>
          </w:p>
        </w:tc>
        <w:tc>
          <w:tcPr>
            <w:tcW w:w="1908" w:type="dxa"/>
            <w:tcBorders>
              <w:top w:val="nil"/>
              <w:left w:val="single" w:sz="4" w:space="0" w:color="auto"/>
            </w:tcBorders>
          </w:tcPr>
          <w:p w14:paraId="77C7087F" w14:textId="77777777" w:rsidR="00BB79F9" w:rsidRPr="0014375A" w:rsidRDefault="00BB79F9" w:rsidP="00493D75">
            <w:pPr>
              <w:rPr>
                <w:b/>
                <w:szCs w:val="24"/>
              </w:rPr>
            </w:pPr>
          </w:p>
        </w:tc>
      </w:tr>
      <w:tr w:rsidR="00BB79F9" w:rsidRPr="0014375A" w14:paraId="61E1EFAC" w14:textId="77777777" w:rsidTr="00BB79F9">
        <w:tc>
          <w:tcPr>
            <w:tcW w:w="6048" w:type="dxa"/>
            <w:tcBorders>
              <w:left w:val="single" w:sz="4" w:space="0" w:color="auto"/>
            </w:tcBorders>
          </w:tcPr>
          <w:p w14:paraId="2917826E" w14:textId="77777777" w:rsidR="00BB79F9" w:rsidRPr="0014375A" w:rsidRDefault="00BB79F9" w:rsidP="00493D75">
            <w:pPr>
              <w:ind w:left="360"/>
              <w:rPr>
                <w:snapToGrid w:val="0"/>
                <w:szCs w:val="24"/>
              </w:rPr>
            </w:pPr>
            <w:r w:rsidRPr="0014375A">
              <w:rPr>
                <w:snapToGrid w:val="0"/>
                <w:szCs w:val="24"/>
              </w:rPr>
              <w:t>Number of shares:</w:t>
            </w:r>
          </w:p>
        </w:tc>
        <w:tc>
          <w:tcPr>
            <w:tcW w:w="1620" w:type="dxa"/>
            <w:tcBorders>
              <w:right w:val="single" w:sz="4" w:space="0" w:color="auto"/>
            </w:tcBorders>
          </w:tcPr>
          <w:p w14:paraId="05F371C2" w14:textId="77777777" w:rsidR="00BB79F9" w:rsidRPr="0014375A" w:rsidRDefault="00BB79F9" w:rsidP="00493D75">
            <w:pPr>
              <w:rPr>
                <w:szCs w:val="24"/>
              </w:rPr>
            </w:pPr>
          </w:p>
        </w:tc>
        <w:tc>
          <w:tcPr>
            <w:tcW w:w="1908" w:type="dxa"/>
            <w:tcBorders>
              <w:top w:val="nil"/>
              <w:left w:val="single" w:sz="4" w:space="0" w:color="auto"/>
            </w:tcBorders>
          </w:tcPr>
          <w:p w14:paraId="675FD101" w14:textId="77777777" w:rsidR="00BB79F9" w:rsidRPr="0014375A" w:rsidRDefault="00BB79F9" w:rsidP="00493D75">
            <w:pPr>
              <w:rPr>
                <w:b/>
                <w:szCs w:val="24"/>
              </w:rPr>
            </w:pPr>
          </w:p>
        </w:tc>
      </w:tr>
      <w:tr w:rsidR="00BB79F9" w:rsidRPr="0014375A" w14:paraId="6B72A553" w14:textId="77777777" w:rsidTr="00BB79F9">
        <w:tc>
          <w:tcPr>
            <w:tcW w:w="6048" w:type="dxa"/>
            <w:tcBorders>
              <w:left w:val="single" w:sz="4" w:space="0" w:color="auto"/>
            </w:tcBorders>
          </w:tcPr>
          <w:p w14:paraId="33B4914C" w14:textId="5EA87917" w:rsidR="00BB79F9" w:rsidRPr="0014375A" w:rsidRDefault="00BB79F9" w:rsidP="00493D75">
            <w:pPr>
              <w:ind w:left="360"/>
              <w:rPr>
                <w:snapToGrid w:val="0"/>
                <w:szCs w:val="24"/>
              </w:rPr>
            </w:pPr>
            <w:r w:rsidRPr="0014375A">
              <w:rPr>
                <w:snapToGrid w:val="0"/>
                <w:szCs w:val="24"/>
              </w:rPr>
              <w:t>Subtotal value stocks and shares:</w:t>
            </w:r>
          </w:p>
        </w:tc>
        <w:tc>
          <w:tcPr>
            <w:tcW w:w="1620" w:type="dxa"/>
            <w:tcBorders>
              <w:right w:val="single" w:sz="4" w:space="0" w:color="auto"/>
            </w:tcBorders>
          </w:tcPr>
          <w:p w14:paraId="3136D518" w14:textId="77777777" w:rsidR="00BB79F9" w:rsidRPr="0014375A" w:rsidRDefault="00BB79F9" w:rsidP="00493D75">
            <w:pPr>
              <w:rPr>
                <w:szCs w:val="24"/>
              </w:rPr>
            </w:pPr>
          </w:p>
        </w:tc>
        <w:tc>
          <w:tcPr>
            <w:tcW w:w="1908" w:type="dxa"/>
            <w:tcBorders>
              <w:top w:val="nil"/>
              <w:left w:val="single" w:sz="4" w:space="0" w:color="auto"/>
            </w:tcBorders>
          </w:tcPr>
          <w:p w14:paraId="1F99D44F" w14:textId="77777777" w:rsidR="00BB79F9" w:rsidRPr="0014375A" w:rsidRDefault="00493D75" w:rsidP="00493D75">
            <w:pPr>
              <w:rPr>
                <w:b/>
                <w:szCs w:val="24"/>
              </w:rPr>
            </w:pPr>
            <w:r>
              <w:rPr>
                <w:b/>
                <w:szCs w:val="24"/>
              </w:rPr>
              <w:t>$</w:t>
            </w:r>
          </w:p>
        </w:tc>
      </w:tr>
      <w:tr w:rsidR="00BB79F9" w:rsidRPr="0014375A" w14:paraId="7298DB58" w14:textId="77777777" w:rsidTr="00BB79F9">
        <w:tc>
          <w:tcPr>
            <w:tcW w:w="6048" w:type="dxa"/>
            <w:tcBorders>
              <w:left w:val="single" w:sz="4" w:space="0" w:color="auto"/>
            </w:tcBorders>
          </w:tcPr>
          <w:p w14:paraId="283D5E0F" w14:textId="77273BD8" w:rsidR="00BB79F9" w:rsidRPr="0014375A" w:rsidRDefault="00BB79F9" w:rsidP="00493D75">
            <w:pPr>
              <w:tabs>
                <w:tab w:val="left" w:pos="1417"/>
              </w:tabs>
              <w:rPr>
                <w:snapToGrid w:val="0"/>
                <w:szCs w:val="24"/>
              </w:rPr>
            </w:pPr>
          </w:p>
        </w:tc>
        <w:tc>
          <w:tcPr>
            <w:tcW w:w="1620" w:type="dxa"/>
            <w:tcBorders>
              <w:right w:val="single" w:sz="4" w:space="0" w:color="auto"/>
            </w:tcBorders>
          </w:tcPr>
          <w:p w14:paraId="554E377F" w14:textId="77777777" w:rsidR="00BB79F9" w:rsidRPr="0014375A" w:rsidRDefault="00BB79F9" w:rsidP="00493D75">
            <w:pPr>
              <w:rPr>
                <w:szCs w:val="24"/>
              </w:rPr>
            </w:pPr>
          </w:p>
        </w:tc>
        <w:tc>
          <w:tcPr>
            <w:tcW w:w="1908" w:type="dxa"/>
            <w:tcBorders>
              <w:top w:val="nil"/>
              <w:left w:val="single" w:sz="4" w:space="0" w:color="auto"/>
            </w:tcBorders>
          </w:tcPr>
          <w:p w14:paraId="34B3D901" w14:textId="77777777" w:rsidR="00BB79F9" w:rsidRPr="0014375A" w:rsidRDefault="00BB79F9" w:rsidP="00493D75">
            <w:pPr>
              <w:rPr>
                <w:b/>
                <w:szCs w:val="24"/>
              </w:rPr>
            </w:pPr>
          </w:p>
        </w:tc>
      </w:tr>
      <w:tr w:rsidR="00BB79F9" w:rsidRPr="0014375A" w14:paraId="6CEA2647" w14:textId="77777777" w:rsidTr="00BB79F9">
        <w:tc>
          <w:tcPr>
            <w:tcW w:w="6048" w:type="dxa"/>
            <w:tcBorders>
              <w:left w:val="single" w:sz="4" w:space="0" w:color="auto"/>
            </w:tcBorders>
          </w:tcPr>
          <w:p w14:paraId="6D23B2F5" w14:textId="0E4B5433" w:rsidR="00BB79F9" w:rsidRPr="0014375A" w:rsidRDefault="00BB79F9" w:rsidP="00493D75">
            <w:pPr>
              <w:tabs>
                <w:tab w:val="left" w:pos="1417"/>
              </w:tabs>
              <w:rPr>
                <w:snapToGrid w:val="0"/>
                <w:szCs w:val="24"/>
              </w:rPr>
            </w:pPr>
            <w:r w:rsidRPr="0014375A">
              <w:rPr>
                <w:snapToGrid w:val="0"/>
                <w:szCs w:val="24"/>
              </w:rPr>
              <w:t>Annuities, pensions, superannuation, RRSPs, RRIFs payable to the estate</w:t>
            </w:r>
          </w:p>
        </w:tc>
        <w:tc>
          <w:tcPr>
            <w:tcW w:w="1620" w:type="dxa"/>
            <w:tcBorders>
              <w:right w:val="single" w:sz="4" w:space="0" w:color="auto"/>
            </w:tcBorders>
          </w:tcPr>
          <w:p w14:paraId="0D9541BD" w14:textId="77777777" w:rsidR="00BB79F9" w:rsidRPr="0014375A" w:rsidRDefault="00BB79F9" w:rsidP="00493D75">
            <w:pPr>
              <w:rPr>
                <w:szCs w:val="24"/>
              </w:rPr>
            </w:pPr>
          </w:p>
        </w:tc>
        <w:tc>
          <w:tcPr>
            <w:tcW w:w="1908" w:type="dxa"/>
            <w:tcBorders>
              <w:top w:val="nil"/>
              <w:left w:val="single" w:sz="4" w:space="0" w:color="auto"/>
            </w:tcBorders>
          </w:tcPr>
          <w:p w14:paraId="3207B652" w14:textId="77777777" w:rsidR="00BB79F9" w:rsidRPr="0014375A" w:rsidRDefault="00BB79F9" w:rsidP="00493D75">
            <w:pPr>
              <w:rPr>
                <w:b/>
                <w:szCs w:val="24"/>
              </w:rPr>
            </w:pPr>
          </w:p>
        </w:tc>
      </w:tr>
      <w:tr w:rsidR="00BB79F9" w:rsidRPr="0014375A" w14:paraId="6391E237" w14:textId="77777777" w:rsidTr="00BB79F9">
        <w:tc>
          <w:tcPr>
            <w:tcW w:w="6048" w:type="dxa"/>
            <w:tcBorders>
              <w:left w:val="single" w:sz="4" w:space="0" w:color="auto"/>
            </w:tcBorders>
          </w:tcPr>
          <w:p w14:paraId="6DCB5E5D" w14:textId="291C509D" w:rsidR="00BB79F9" w:rsidRPr="0014375A" w:rsidRDefault="00BB79F9" w:rsidP="00493D75">
            <w:pPr>
              <w:tabs>
                <w:tab w:val="left" w:pos="1417"/>
              </w:tabs>
              <w:ind w:left="360"/>
              <w:rPr>
                <w:snapToGrid w:val="0"/>
                <w:szCs w:val="24"/>
              </w:rPr>
            </w:pPr>
            <w:r w:rsidRPr="0014375A">
              <w:rPr>
                <w:snapToGrid w:val="0"/>
                <w:szCs w:val="24"/>
              </w:rPr>
              <w:t xml:space="preserve">Description: </w:t>
            </w:r>
          </w:p>
        </w:tc>
        <w:tc>
          <w:tcPr>
            <w:tcW w:w="1620" w:type="dxa"/>
            <w:tcBorders>
              <w:right w:val="single" w:sz="4" w:space="0" w:color="auto"/>
            </w:tcBorders>
          </w:tcPr>
          <w:p w14:paraId="2DEFF745" w14:textId="77777777" w:rsidR="00BB79F9" w:rsidRPr="0014375A" w:rsidRDefault="00BB79F9" w:rsidP="00493D75">
            <w:pPr>
              <w:rPr>
                <w:szCs w:val="24"/>
              </w:rPr>
            </w:pPr>
          </w:p>
        </w:tc>
        <w:tc>
          <w:tcPr>
            <w:tcW w:w="1908" w:type="dxa"/>
            <w:tcBorders>
              <w:top w:val="nil"/>
              <w:left w:val="single" w:sz="4" w:space="0" w:color="auto"/>
            </w:tcBorders>
          </w:tcPr>
          <w:p w14:paraId="69EDD1AE" w14:textId="77777777" w:rsidR="00BB79F9" w:rsidRPr="0014375A" w:rsidRDefault="00BB79F9" w:rsidP="00493D75">
            <w:pPr>
              <w:rPr>
                <w:b/>
                <w:szCs w:val="24"/>
              </w:rPr>
            </w:pPr>
          </w:p>
        </w:tc>
      </w:tr>
      <w:tr w:rsidR="00BB79F9" w:rsidRPr="0014375A" w14:paraId="6BC40145" w14:textId="77777777" w:rsidTr="00BB79F9">
        <w:tc>
          <w:tcPr>
            <w:tcW w:w="6048" w:type="dxa"/>
            <w:tcBorders>
              <w:left w:val="single" w:sz="4" w:space="0" w:color="auto"/>
            </w:tcBorders>
          </w:tcPr>
          <w:p w14:paraId="6EA0484C" w14:textId="4641E7B7" w:rsidR="00BB79F9" w:rsidRPr="0014375A" w:rsidRDefault="00BB79F9" w:rsidP="00493D75">
            <w:pPr>
              <w:tabs>
                <w:tab w:val="left" w:pos="1417"/>
              </w:tabs>
              <w:ind w:left="360"/>
              <w:rPr>
                <w:snapToGrid w:val="0"/>
                <w:szCs w:val="24"/>
              </w:rPr>
            </w:pPr>
            <w:r w:rsidRPr="0014375A">
              <w:rPr>
                <w:snapToGrid w:val="0"/>
                <w:szCs w:val="24"/>
              </w:rPr>
              <w:t xml:space="preserve">Description: </w:t>
            </w:r>
          </w:p>
        </w:tc>
        <w:tc>
          <w:tcPr>
            <w:tcW w:w="1620" w:type="dxa"/>
            <w:tcBorders>
              <w:right w:val="single" w:sz="4" w:space="0" w:color="auto"/>
            </w:tcBorders>
          </w:tcPr>
          <w:p w14:paraId="1602702B" w14:textId="77777777" w:rsidR="00BB79F9" w:rsidRPr="0014375A" w:rsidRDefault="00BB79F9" w:rsidP="00493D75">
            <w:pPr>
              <w:rPr>
                <w:szCs w:val="24"/>
              </w:rPr>
            </w:pPr>
          </w:p>
        </w:tc>
        <w:tc>
          <w:tcPr>
            <w:tcW w:w="1908" w:type="dxa"/>
            <w:tcBorders>
              <w:top w:val="nil"/>
              <w:left w:val="single" w:sz="4" w:space="0" w:color="auto"/>
            </w:tcBorders>
          </w:tcPr>
          <w:p w14:paraId="7695CC1A" w14:textId="77777777" w:rsidR="00BB79F9" w:rsidRPr="0014375A" w:rsidRDefault="00BB79F9" w:rsidP="00493D75">
            <w:pPr>
              <w:rPr>
                <w:b/>
                <w:szCs w:val="24"/>
              </w:rPr>
            </w:pPr>
          </w:p>
        </w:tc>
      </w:tr>
      <w:tr w:rsidR="00BB79F9" w:rsidRPr="0014375A" w14:paraId="637E46D2" w14:textId="77777777" w:rsidTr="00BB79F9">
        <w:tc>
          <w:tcPr>
            <w:tcW w:w="6048" w:type="dxa"/>
            <w:tcBorders>
              <w:left w:val="single" w:sz="4" w:space="0" w:color="auto"/>
            </w:tcBorders>
          </w:tcPr>
          <w:p w14:paraId="5971AFC6" w14:textId="4CFA5ED0" w:rsidR="00BB79F9" w:rsidRPr="0014375A" w:rsidRDefault="00BB79F9" w:rsidP="00493D75">
            <w:pPr>
              <w:tabs>
                <w:tab w:val="left" w:pos="1417"/>
              </w:tabs>
              <w:ind w:left="360"/>
              <w:rPr>
                <w:snapToGrid w:val="0"/>
                <w:szCs w:val="24"/>
              </w:rPr>
            </w:pPr>
            <w:r w:rsidRPr="0014375A">
              <w:rPr>
                <w:snapToGrid w:val="0"/>
                <w:szCs w:val="24"/>
              </w:rPr>
              <w:t xml:space="preserve">Description: </w:t>
            </w:r>
          </w:p>
        </w:tc>
        <w:tc>
          <w:tcPr>
            <w:tcW w:w="1620" w:type="dxa"/>
            <w:tcBorders>
              <w:right w:val="single" w:sz="4" w:space="0" w:color="auto"/>
            </w:tcBorders>
          </w:tcPr>
          <w:p w14:paraId="79711492" w14:textId="77777777" w:rsidR="00BB79F9" w:rsidRPr="0014375A" w:rsidRDefault="00BB79F9" w:rsidP="00493D75">
            <w:pPr>
              <w:rPr>
                <w:szCs w:val="24"/>
              </w:rPr>
            </w:pPr>
          </w:p>
        </w:tc>
        <w:tc>
          <w:tcPr>
            <w:tcW w:w="1908" w:type="dxa"/>
            <w:tcBorders>
              <w:top w:val="nil"/>
              <w:left w:val="single" w:sz="4" w:space="0" w:color="auto"/>
            </w:tcBorders>
          </w:tcPr>
          <w:p w14:paraId="022F167C" w14:textId="77777777" w:rsidR="00BB79F9" w:rsidRPr="0014375A" w:rsidRDefault="00BB79F9" w:rsidP="00493D75">
            <w:pPr>
              <w:rPr>
                <w:b/>
                <w:szCs w:val="24"/>
              </w:rPr>
            </w:pPr>
          </w:p>
        </w:tc>
      </w:tr>
      <w:tr w:rsidR="00BB79F9" w:rsidRPr="0014375A" w14:paraId="25802602" w14:textId="77777777" w:rsidTr="00BB79F9">
        <w:tc>
          <w:tcPr>
            <w:tcW w:w="6048" w:type="dxa"/>
            <w:tcBorders>
              <w:left w:val="single" w:sz="4" w:space="0" w:color="auto"/>
            </w:tcBorders>
          </w:tcPr>
          <w:p w14:paraId="7E6FD3D5" w14:textId="071390FD" w:rsidR="00BB79F9" w:rsidRPr="0014375A" w:rsidRDefault="00BB79F9" w:rsidP="00493D75">
            <w:pPr>
              <w:tabs>
                <w:tab w:val="left" w:pos="1417"/>
              </w:tabs>
              <w:ind w:left="360"/>
              <w:rPr>
                <w:snapToGrid w:val="0"/>
                <w:szCs w:val="24"/>
              </w:rPr>
            </w:pPr>
            <w:r w:rsidRPr="0014375A">
              <w:rPr>
                <w:snapToGrid w:val="0"/>
                <w:szCs w:val="24"/>
              </w:rPr>
              <w:t>Subtotal value annuities, pensions, superannuation, RRSPs, RRIFs:</w:t>
            </w:r>
          </w:p>
        </w:tc>
        <w:tc>
          <w:tcPr>
            <w:tcW w:w="1620" w:type="dxa"/>
            <w:tcBorders>
              <w:right w:val="single" w:sz="4" w:space="0" w:color="auto"/>
            </w:tcBorders>
          </w:tcPr>
          <w:p w14:paraId="231E98A7" w14:textId="77777777" w:rsidR="00BB79F9" w:rsidRPr="0014375A" w:rsidRDefault="00BB79F9" w:rsidP="00493D75">
            <w:pPr>
              <w:rPr>
                <w:szCs w:val="24"/>
              </w:rPr>
            </w:pPr>
          </w:p>
        </w:tc>
        <w:tc>
          <w:tcPr>
            <w:tcW w:w="1908" w:type="dxa"/>
            <w:tcBorders>
              <w:top w:val="nil"/>
              <w:left w:val="single" w:sz="4" w:space="0" w:color="auto"/>
            </w:tcBorders>
          </w:tcPr>
          <w:p w14:paraId="67D30553" w14:textId="77777777" w:rsidR="00BB79F9" w:rsidRPr="0014375A" w:rsidRDefault="00493D75" w:rsidP="00493D75">
            <w:pPr>
              <w:rPr>
                <w:b/>
                <w:szCs w:val="24"/>
              </w:rPr>
            </w:pPr>
            <w:r>
              <w:rPr>
                <w:b/>
                <w:szCs w:val="24"/>
              </w:rPr>
              <w:br/>
              <w:t>$</w:t>
            </w:r>
          </w:p>
        </w:tc>
      </w:tr>
      <w:tr w:rsidR="00BB79F9" w:rsidRPr="0014375A" w14:paraId="45E2354F" w14:textId="77777777" w:rsidTr="00BB79F9">
        <w:tc>
          <w:tcPr>
            <w:tcW w:w="6048" w:type="dxa"/>
            <w:tcBorders>
              <w:left w:val="single" w:sz="4" w:space="0" w:color="auto"/>
            </w:tcBorders>
          </w:tcPr>
          <w:p w14:paraId="403EE0EF" w14:textId="3E0E7C1C" w:rsidR="00BB79F9" w:rsidRPr="0014375A" w:rsidRDefault="00BB79F9" w:rsidP="00493D75">
            <w:pPr>
              <w:tabs>
                <w:tab w:val="left" w:pos="1417"/>
              </w:tabs>
              <w:rPr>
                <w:snapToGrid w:val="0"/>
                <w:szCs w:val="24"/>
              </w:rPr>
            </w:pPr>
          </w:p>
        </w:tc>
        <w:tc>
          <w:tcPr>
            <w:tcW w:w="1620" w:type="dxa"/>
            <w:tcBorders>
              <w:right w:val="single" w:sz="4" w:space="0" w:color="auto"/>
            </w:tcBorders>
          </w:tcPr>
          <w:p w14:paraId="4748123B" w14:textId="77777777" w:rsidR="00BB79F9" w:rsidRPr="0014375A" w:rsidRDefault="00BB79F9" w:rsidP="00493D75">
            <w:pPr>
              <w:rPr>
                <w:szCs w:val="24"/>
              </w:rPr>
            </w:pPr>
          </w:p>
        </w:tc>
        <w:tc>
          <w:tcPr>
            <w:tcW w:w="1908" w:type="dxa"/>
            <w:tcBorders>
              <w:top w:val="nil"/>
              <w:left w:val="single" w:sz="4" w:space="0" w:color="auto"/>
            </w:tcBorders>
          </w:tcPr>
          <w:p w14:paraId="32F0405E" w14:textId="77777777" w:rsidR="00BB79F9" w:rsidRPr="0014375A" w:rsidRDefault="00BB79F9" w:rsidP="00493D75">
            <w:pPr>
              <w:rPr>
                <w:b/>
                <w:szCs w:val="24"/>
              </w:rPr>
            </w:pPr>
          </w:p>
        </w:tc>
      </w:tr>
      <w:tr w:rsidR="00BB79F9" w:rsidRPr="0014375A" w14:paraId="3C080273" w14:textId="77777777" w:rsidTr="00BB79F9">
        <w:tc>
          <w:tcPr>
            <w:tcW w:w="6048" w:type="dxa"/>
            <w:tcBorders>
              <w:left w:val="single" w:sz="4" w:space="0" w:color="auto"/>
            </w:tcBorders>
          </w:tcPr>
          <w:p w14:paraId="1223E567" w14:textId="77777777" w:rsidR="00BB79F9" w:rsidRPr="0014375A" w:rsidRDefault="00BB79F9" w:rsidP="00493D75">
            <w:pPr>
              <w:tabs>
                <w:tab w:val="left" w:pos="1417"/>
              </w:tabs>
              <w:rPr>
                <w:snapToGrid w:val="0"/>
                <w:szCs w:val="24"/>
              </w:rPr>
            </w:pPr>
            <w:r w:rsidRPr="0014375A">
              <w:rPr>
                <w:snapToGrid w:val="0"/>
                <w:szCs w:val="24"/>
              </w:rPr>
              <w:t>Household goods, personal effects, vehicles, boats</w:t>
            </w:r>
          </w:p>
        </w:tc>
        <w:tc>
          <w:tcPr>
            <w:tcW w:w="1620" w:type="dxa"/>
            <w:tcBorders>
              <w:right w:val="single" w:sz="4" w:space="0" w:color="auto"/>
            </w:tcBorders>
          </w:tcPr>
          <w:p w14:paraId="062461C2" w14:textId="77777777" w:rsidR="00BB79F9" w:rsidRPr="0014375A" w:rsidRDefault="00BB79F9" w:rsidP="00493D75">
            <w:pPr>
              <w:rPr>
                <w:szCs w:val="24"/>
              </w:rPr>
            </w:pPr>
          </w:p>
        </w:tc>
        <w:tc>
          <w:tcPr>
            <w:tcW w:w="1908" w:type="dxa"/>
            <w:tcBorders>
              <w:top w:val="nil"/>
              <w:left w:val="single" w:sz="4" w:space="0" w:color="auto"/>
            </w:tcBorders>
          </w:tcPr>
          <w:p w14:paraId="3CC711F0" w14:textId="77777777" w:rsidR="00BB79F9" w:rsidRPr="0014375A" w:rsidRDefault="00BB79F9" w:rsidP="00493D75">
            <w:pPr>
              <w:rPr>
                <w:b/>
                <w:szCs w:val="24"/>
              </w:rPr>
            </w:pPr>
          </w:p>
        </w:tc>
      </w:tr>
      <w:tr w:rsidR="00BB79F9" w:rsidRPr="0014375A" w14:paraId="4D812642" w14:textId="77777777" w:rsidTr="00BB79F9">
        <w:tc>
          <w:tcPr>
            <w:tcW w:w="6048" w:type="dxa"/>
            <w:tcBorders>
              <w:left w:val="single" w:sz="4" w:space="0" w:color="auto"/>
            </w:tcBorders>
          </w:tcPr>
          <w:p w14:paraId="1A52BC96" w14:textId="6FA55DC1" w:rsidR="00BB79F9" w:rsidRPr="0014375A" w:rsidRDefault="00BB79F9" w:rsidP="00493D75">
            <w:pPr>
              <w:tabs>
                <w:tab w:val="left" w:pos="1417"/>
              </w:tabs>
              <w:ind w:left="360"/>
              <w:rPr>
                <w:snapToGrid w:val="0"/>
                <w:szCs w:val="24"/>
              </w:rPr>
            </w:pPr>
            <w:r w:rsidRPr="0014375A">
              <w:rPr>
                <w:snapToGrid w:val="0"/>
                <w:szCs w:val="24"/>
              </w:rPr>
              <w:t>Description:</w:t>
            </w:r>
          </w:p>
        </w:tc>
        <w:tc>
          <w:tcPr>
            <w:tcW w:w="1620" w:type="dxa"/>
            <w:tcBorders>
              <w:right w:val="single" w:sz="4" w:space="0" w:color="auto"/>
            </w:tcBorders>
          </w:tcPr>
          <w:p w14:paraId="731992EB" w14:textId="77777777" w:rsidR="00BB79F9" w:rsidRPr="0014375A" w:rsidRDefault="00BB79F9" w:rsidP="00493D75">
            <w:pPr>
              <w:rPr>
                <w:szCs w:val="24"/>
              </w:rPr>
            </w:pPr>
          </w:p>
        </w:tc>
        <w:tc>
          <w:tcPr>
            <w:tcW w:w="1908" w:type="dxa"/>
            <w:tcBorders>
              <w:top w:val="nil"/>
              <w:left w:val="single" w:sz="4" w:space="0" w:color="auto"/>
            </w:tcBorders>
          </w:tcPr>
          <w:p w14:paraId="372625B3" w14:textId="77777777" w:rsidR="00BB79F9" w:rsidRPr="0014375A" w:rsidRDefault="00BB79F9" w:rsidP="00493D75">
            <w:pPr>
              <w:rPr>
                <w:b/>
                <w:szCs w:val="24"/>
              </w:rPr>
            </w:pPr>
          </w:p>
        </w:tc>
      </w:tr>
      <w:tr w:rsidR="00BB79F9" w:rsidRPr="0014375A" w14:paraId="3AE31C24" w14:textId="77777777" w:rsidTr="00BB79F9">
        <w:tc>
          <w:tcPr>
            <w:tcW w:w="6048" w:type="dxa"/>
            <w:tcBorders>
              <w:left w:val="single" w:sz="4" w:space="0" w:color="auto"/>
            </w:tcBorders>
          </w:tcPr>
          <w:p w14:paraId="6EA590D5" w14:textId="37E40A6D" w:rsidR="00BB79F9" w:rsidRPr="0014375A" w:rsidRDefault="00BB79F9" w:rsidP="00493D75">
            <w:pPr>
              <w:tabs>
                <w:tab w:val="left" w:pos="1417"/>
              </w:tabs>
              <w:ind w:left="360"/>
              <w:rPr>
                <w:snapToGrid w:val="0"/>
                <w:szCs w:val="24"/>
              </w:rPr>
            </w:pPr>
            <w:r w:rsidRPr="0014375A">
              <w:rPr>
                <w:snapToGrid w:val="0"/>
                <w:szCs w:val="24"/>
              </w:rPr>
              <w:t>Subtotal value household goods, personal effects, vehicles, boats:</w:t>
            </w:r>
          </w:p>
        </w:tc>
        <w:tc>
          <w:tcPr>
            <w:tcW w:w="1620" w:type="dxa"/>
            <w:tcBorders>
              <w:right w:val="single" w:sz="4" w:space="0" w:color="auto"/>
            </w:tcBorders>
          </w:tcPr>
          <w:p w14:paraId="60B239EE" w14:textId="77777777" w:rsidR="00BB79F9" w:rsidRPr="0014375A" w:rsidRDefault="00BB79F9" w:rsidP="00493D75">
            <w:pPr>
              <w:rPr>
                <w:szCs w:val="24"/>
              </w:rPr>
            </w:pPr>
          </w:p>
        </w:tc>
        <w:tc>
          <w:tcPr>
            <w:tcW w:w="1908" w:type="dxa"/>
            <w:tcBorders>
              <w:top w:val="nil"/>
              <w:left w:val="single" w:sz="4" w:space="0" w:color="auto"/>
            </w:tcBorders>
          </w:tcPr>
          <w:p w14:paraId="306557B9" w14:textId="77777777" w:rsidR="00BB79F9" w:rsidRPr="0014375A" w:rsidRDefault="00493D75" w:rsidP="00493D75">
            <w:pPr>
              <w:rPr>
                <w:b/>
                <w:szCs w:val="24"/>
              </w:rPr>
            </w:pPr>
            <w:r>
              <w:rPr>
                <w:b/>
                <w:szCs w:val="24"/>
              </w:rPr>
              <w:br/>
              <w:t>$</w:t>
            </w:r>
          </w:p>
        </w:tc>
      </w:tr>
      <w:tr w:rsidR="00BB79F9" w:rsidRPr="0014375A" w14:paraId="52AAA961" w14:textId="77777777" w:rsidTr="00BB79F9">
        <w:tc>
          <w:tcPr>
            <w:tcW w:w="6048" w:type="dxa"/>
            <w:tcBorders>
              <w:left w:val="single" w:sz="4" w:space="0" w:color="auto"/>
            </w:tcBorders>
          </w:tcPr>
          <w:p w14:paraId="35BB52F1" w14:textId="2773EF7A" w:rsidR="00BB79F9" w:rsidRPr="0014375A" w:rsidRDefault="00BB79F9" w:rsidP="00493D75">
            <w:pPr>
              <w:tabs>
                <w:tab w:val="left" w:pos="1417"/>
              </w:tabs>
              <w:rPr>
                <w:snapToGrid w:val="0"/>
                <w:szCs w:val="24"/>
              </w:rPr>
            </w:pPr>
          </w:p>
        </w:tc>
        <w:tc>
          <w:tcPr>
            <w:tcW w:w="1620" w:type="dxa"/>
            <w:tcBorders>
              <w:right w:val="single" w:sz="4" w:space="0" w:color="auto"/>
            </w:tcBorders>
          </w:tcPr>
          <w:p w14:paraId="6E69B46D" w14:textId="77777777" w:rsidR="00BB79F9" w:rsidRPr="0014375A" w:rsidRDefault="00BB79F9" w:rsidP="00493D75">
            <w:pPr>
              <w:rPr>
                <w:szCs w:val="24"/>
              </w:rPr>
            </w:pPr>
          </w:p>
        </w:tc>
        <w:tc>
          <w:tcPr>
            <w:tcW w:w="1908" w:type="dxa"/>
            <w:tcBorders>
              <w:top w:val="nil"/>
              <w:left w:val="single" w:sz="4" w:space="0" w:color="auto"/>
            </w:tcBorders>
          </w:tcPr>
          <w:p w14:paraId="683BA15F" w14:textId="77777777" w:rsidR="00BB79F9" w:rsidRPr="0014375A" w:rsidRDefault="00BB79F9" w:rsidP="00493D75">
            <w:pPr>
              <w:rPr>
                <w:b/>
                <w:szCs w:val="24"/>
              </w:rPr>
            </w:pPr>
          </w:p>
        </w:tc>
      </w:tr>
      <w:tr w:rsidR="00BB79F9" w:rsidRPr="0014375A" w14:paraId="63DA0787" w14:textId="77777777" w:rsidTr="00BB79F9">
        <w:tc>
          <w:tcPr>
            <w:tcW w:w="6048" w:type="dxa"/>
            <w:tcBorders>
              <w:left w:val="single" w:sz="4" w:space="0" w:color="auto"/>
            </w:tcBorders>
          </w:tcPr>
          <w:p w14:paraId="7830CF58" w14:textId="62F05F2B" w:rsidR="00BB79F9" w:rsidRPr="0014375A" w:rsidRDefault="00BB79F9" w:rsidP="00493D75">
            <w:pPr>
              <w:tabs>
                <w:tab w:val="left" w:pos="1417"/>
              </w:tabs>
              <w:rPr>
                <w:snapToGrid w:val="0"/>
                <w:szCs w:val="24"/>
              </w:rPr>
            </w:pPr>
            <w:r w:rsidRPr="0014375A">
              <w:rPr>
                <w:snapToGrid w:val="0"/>
                <w:szCs w:val="24"/>
              </w:rPr>
              <w:t>Business interests</w:t>
            </w:r>
          </w:p>
        </w:tc>
        <w:tc>
          <w:tcPr>
            <w:tcW w:w="1620" w:type="dxa"/>
            <w:tcBorders>
              <w:right w:val="single" w:sz="4" w:space="0" w:color="auto"/>
            </w:tcBorders>
          </w:tcPr>
          <w:p w14:paraId="038F4C66" w14:textId="77777777" w:rsidR="00BB79F9" w:rsidRPr="0014375A" w:rsidRDefault="00BB79F9" w:rsidP="00493D75">
            <w:pPr>
              <w:rPr>
                <w:szCs w:val="24"/>
              </w:rPr>
            </w:pPr>
          </w:p>
        </w:tc>
        <w:tc>
          <w:tcPr>
            <w:tcW w:w="1908" w:type="dxa"/>
            <w:tcBorders>
              <w:top w:val="nil"/>
              <w:left w:val="single" w:sz="4" w:space="0" w:color="auto"/>
            </w:tcBorders>
          </w:tcPr>
          <w:p w14:paraId="2B72880C" w14:textId="77777777" w:rsidR="00BB79F9" w:rsidRPr="0014375A" w:rsidRDefault="00BB79F9" w:rsidP="00493D75">
            <w:pPr>
              <w:rPr>
                <w:b/>
                <w:szCs w:val="24"/>
              </w:rPr>
            </w:pPr>
          </w:p>
        </w:tc>
      </w:tr>
      <w:tr w:rsidR="00BB79F9" w:rsidRPr="0014375A" w14:paraId="3B058B92" w14:textId="77777777" w:rsidTr="00BB79F9">
        <w:tc>
          <w:tcPr>
            <w:tcW w:w="6048" w:type="dxa"/>
            <w:tcBorders>
              <w:left w:val="single" w:sz="4" w:space="0" w:color="auto"/>
            </w:tcBorders>
          </w:tcPr>
          <w:p w14:paraId="3E5FB7B6" w14:textId="43104C27" w:rsidR="00BB79F9" w:rsidRPr="0014375A" w:rsidRDefault="00BB79F9" w:rsidP="00493D75">
            <w:pPr>
              <w:tabs>
                <w:tab w:val="left" w:pos="1417"/>
              </w:tabs>
              <w:ind w:left="360"/>
              <w:rPr>
                <w:snapToGrid w:val="0"/>
                <w:szCs w:val="24"/>
              </w:rPr>
            </w:pPr>
            <w:r w:rsidRPr="0014375A">
              <w:rPr>
                <w:snapToGrid w:val="0"/>
                <w:szCs w:val="24"/>
              </w:rPr>
              <w:t>Description:</w:t>
            </w:r>
          </w:p>
        </w:tc>
        <w:tc>
          <w:tcPr>
            <w:tcW w:w="1620" w:type="dxa"/>
            <w:tcBorders>
              <w:bottom w:val="nil"/>
              <w:right w:val="single" w:sz="4" w:space="0" w:color="auto"/>
            </w:tcBorders>
          </w:tcPr>
          <w:p w14:paraId="791789A5" w14:textId="77777777" w:rsidR="00BB79F9" w:rsidRPr="0014375A" w:rsidRDefault="00BB79F9" w:rsidP="00493D75">
            <w:pPr>
              <w:rPr>
                <w:szCs w:val="24"/>
              </w:rPr>
            </w:pPr>
          </w:p>
        </w:tc>
        <w:tc>
          <w:tcPr>
            <w:tcW w:w="1908" w:type="dxa"/>
            <w:tcBorders>
              <w:top w:val="nil"/>
              <w:left w:val="single" w:sz="4" w:space="0" w:color="auto"/>
            </w:tcBorders>
          </w:tcPr>
          <w:p w14:paraId="1708788E" w14:textId="77777777" w:rsidR="00BB79F9" w:rsidRPr="0014375A" w:rsidRDefault="00BB79F9" w:rsidP="00493D75">
            <w:pPr>
              <w:rPr>
                <w:b/>
                <w:szCs w:val="24"/>
              </w:rPr>
            </w:pPr>
          </w:p>
        </w:tc>
      </w:tr>
      <w:tr w:rsidR="00BB79F9" w:rsidRPr="0014375A" w14:paraId="6138ADDC" w14:textId="77777777" w:rsidTr="00BB79F9">
        <w:tc>
          <w:tcPr>
            <w:tcW w:w="6048" w:type="dxa"/>
            <w:tcBorders>
              <w:left w:val="single" w:sz="4" w:space="0" w:color="auto"/>
              <w:right w:val="nil"/>
            </w:tcBorders>
          </w:tcPr>
          <w:p w14:paraId="5EC82B6A" w14:textId="50361954" w:rsidR="00BB79F9" w:rsidRPr="0014375A" w:rsidRDefault="00BB79F9" w:rsidP="00493D75">
            <w:pPr>
              <w:tabs>
                <w:tab w:val="left" w:pos="1417"/>
              </w:tabs>
              <w:ind w:left="360"/>
              <w:rPr>
                <w:snapToGrid w:val="0"/>
                <w:szCs w:val="24"/>
              </w:rPr>
            </w:pPr>
            <w:r w:rsidRPr="0014375A">
              <w:rPr>
                <w:snapToGrid w:val="0"/>
                <w:szCs w:val="24"/>
              </w:rPr>
              <w:t>Subtotal value business interests:</w:t>
            </w:r>
          </w:p>
        </w:tc>
        <w:tc>
          <w:tcPr>
            <w:tcW w:w="1620" w:type="dxa"/>
            <w:tcBorders>
              <w:top w:val="nil"/>
              <w:left w:val="nil"/>
              <w:bottom w:val="nil"/>
              <w:right w:val="single" w:sz="4" w:space="0" w:color="auto"/>
            </w:tcBorders>
          </w:tcPr>
          <w:p w14:paraId="4036775F" w14:textId="77777777" w:rsidR="00BB79F9" w:rsidRPr="0014375A" w:rsidRDefault="00BB79F9" w:rsidP="00493D75">
            <w:pPr>
              <w:rPr>
                <w:szCs w:val="24"/>
              </w:rPr>
            </w:pPr>
          </w:p>
        </w:tc>
        <w:tc>
          <w:tcPr>
            <w:tcW w:w="1908" w:type="dxa"/>
            <w:tcBorders>
              <w:top w:val="nil"/>
              <w:left w:val="single" w:sz="4" w:space="0" w:color="auto"/>
            </w:tcBorders>
          </w:tcPr>
          <w:p w14:paraId="048E46A4" w14:textId="77777777" w:rsidR="00BB79F9" w:rsidRPr="0014375A" w:rsidRDefault="00493D75" w:rsidP="00493D75">
            <w:pPr>
              <w:rPr>
                <w:b/>
                <w:szCs w:val="24"/>
              </w:rPr>
            </w:pPr>
            <w:r>
              <w:rPr>
                <w:b/>
                <w:szCs w:val="24"/>
              </w:rPr>
              <w:t>$</w:t>
            </w:r>
          </w:p>
        </w:tc>
      </w:tr>
      <w:tr w:rsidR="00BB79F9" w:rsidRPr="0014375A" w14:paraId="4CE7FDB4" w14:textId="77777777" w:rsidTr="00BB79F9">
        <w:tc>
          <w:tcPr>
            <w:tcW w:w="6048" w:type="dxa"/>
            <w:tcBorders>
              <w:left w:val="single" w:sz="4" w:space="0" w:color="auto"/>
            </w:tcBorders>
          </w:tcPr>
          <w:p w14:paraId="5672B82C" w14:textId="7D4110A6" w:rsidR="00BB79F9" w:rsidRPr="0014375A" w:rsidRDefault="00BB79F9" w:rsidP="00493D75">
            <w:pPr>
              <w:tabs>
                <w:tab w:val="left" w:pos="1417"/>
              </w:tabs>
              <w:rPr>
                <w:snapToGrid w:val="0"/>
                <w:szCs w:val="24"/>
              </w:rPr>
            </w:pPr>
          </w:p>
        </w:tc>
        <w:tc>
          <w:tcPr>
            <w:tcW w:w="1620" w:type="dxa"/>
            <w:tcBorders>
              <w:top w:val="nil"/>
              <w:right w:val="single" w:sz="4" w:space="0" w:color="auto"/>
            </w:tcBorders>
          </w:tcPr>
          <w:p w14:paraId="0A10555E" w14:textId="77777777" w:rsidR="00BB79F9" w:rsidRPr="0014375A" w:rsidRDefault="00BB79F9" w:rsidP="00493D75">
            <w:pPr>
              <w:rPr>
                <w:szCs w:val="24"/>
              </w:rPr>
            </w:pPr>
          </w:p>
        </w:tc>
        <w:tc>
          <w:tcPr>
            <w:tcW w:w="1908" w:type="dxa"/>
            <w:tcBorders>
              <w:top w:val="nil"/>
              <w:left w:val="single" w:sz="4" w:space="0" w:color="auto"/>
            </w:tcBorders>
          </w:tcPr>
          <w:p w14:paraId="2FA7A169" w14:textId="77777777" w:rsidR="00BB79F9" w:rsidRPr="0014375A" w:rsidRDefault="00BB79F9" w:rsidP="00493D75">
            <w:pPr>
              <w:rPr>
                <w:b/>
                <w:szCs w:val="24"/>
              </w:rPr>
            </w:pPr>
          </w:p>
        </w:tc>
      </w:tr>
      <w:tr w:rsidR="00BB79F9" w:rsidRPr="0014375A" w14:paraId="6C832581" w14:textId="77777777" w:rsidTr="00BB79F9">
        <w:tc>
          <w:tcPr>
            <w:tcW w:w="6048" w:type="dxa"/>
            <w:tcBorders>
              <w:left w:val="single" w:sz="4" w:space="0" w:color="auto"/>
            </w:tcBorders>
          </w:tcPr>
          <w:p w14:paraId="7AFCC3F2" w14:textId="30CCBD3F" w:rsidR="00BB79F9" w:rsidRPr="0014375A" w:rsidRDefault="00BB79F9" w:rsidP="00493D75">
            <w:pPr>
              <w:tabs>
                <w:tab w:val="left" w:pos="1417"/>
              </w:tabs>
              <w:rPr>
                <w:snapToGrid w:val="0"/>
                <w:szCs w:val="24"/>
              </w:rPr>
            </w:pPr>
            <w:r w:rsidRPr="0014375A">
              <w:rPr>
                <w:snapToGrid w:val="0"/>
                <w:szCs w:val="24"/>
              </w:rPr>
              <w:t>Miscellaneous property not before mentioned</w:t>
            </w:r>
          </w:p>
        </w:tc>
        <w:tc>
          <w:tcPr>
            <w:tcW w:w="1620" w:type="dxa"/>
            <w:tcBorders>
              <w:top w:val="nil"/>
              <w:right w:val="single" w:sz="4" w:space="0" w:color="auto"/>
            </w:tcBorders>
          </w:tcPr>
          <w:p w14:paraId="4DF607C9" w14:textId="77777777" w:rsidR="00BB79F9" w:rsidRPr="0014375A" w:rsidRDefault="00BB79F9" w:rsidP="00493D75">
            <w:pPr>
              <w:rPr>
                <w:szCs w:val="24"/>
              </w:rPr>
            </w:pPr>
          </w:p>
        </w:tc>
        <w:tc>
          <w:tcPr>
            <w:tcW w:w="1908" w:type="dxa"/>
            <w:tcBorders>
              <w:top w:val="nil"/>
              <w:left w:val="single" w:sz="4" w:space="0" w:color="auto"/>
            </w:tcBorders>
          </w:tcPr>
          <w:p w14:paraId="72958102" w14:textId="77777777" w:rsidR="00BB79F9" w:rsidRPr="0014375A" w:rsidRDefault="00BB79F9" w:rsidP="00493D75">
            <w:pPr>
              <w:rPr>
                <w:b/>
                <w:szCs w:val="24"/>
              </w:rPr>
            </w:pPr>
          </w:p>
        </w:tc>
      </w:tr>
      <w:tr w:rsidR="00BB79F9" w:rsidRPr="0014375A" w14:paraId="693FF2FE" w14:textId="77777777" w:rsidTr="00BB79F9">
        <w:tc>
          <w:tcPr>
            <w:tcW w:w="6048" w:type="dxa"/>
            <w:tcBorders>
              <w:left w:val="single" w:sz="4" w:space="0" w:color="auto"/>
            </w:tcBorders>
          </w:tcPr>
          <w:p w14:paraId="7E42C8C2" w14:textId="52A502A2" w:rsidR="00BB79F9" w:rsidRPr="0014375A" w:rsidRDefault="00BB79F9" w:rsidP="00493D75">
            <w:pPr>
              <w:tabs>
                <w:tab w:val="left" w:pos="1417"/>
              </w:tabs>
              <w:ind w:left="360"/>
              <w:rPr>
                <w:snapToGrid w:val="0"/>
                <w:szCs w:val="24"/>
              </w:rPr>
            </w:pPr>
            <w:r w:rsidRPr="0014375A">
              <w:rPr>
                <w:snapToGrid w:val="0"/>
                <w:szCs w:val="24"/>
              </w:rPr>
              <w:t>Description:</w:t>
            </w:r>
          </w:p>
        </w:tc>
        <w:tc>
          <w:tcPr>
            <w:tcW w:w="1620" w:type="dxa"/>
            <w:tcBorders>
              <w:right w:val="single" w:sz="4" w:space="0" w:color="auto"/>
            </w:tcBorders>
          </w:tcPr>
          <w:p w14:paraId="631CC744" w14:textId="77777777" w:rsidR="00BB79F9" w:rsidRPr="0014375A" w:rsidRDefault="00BB79F9" w:rsidP="00493D75">
            <w:pPr>
              <w:rPr>
                <w:szCs w:val="24"/>
              </w:rPr>
            </w:pPr>
          </w:p>
        </w:tc>
        <w:tc>
          <w:tcPr>
            <w:tcW w:w="1908" w:type="dxa"/>
            <w:tcBorders>
              <w:top w:val="nil"/>
              <w:left w:val="single" w:sz="4" w:space="0" w:color="auto"/>
            </w:tcBorders>
          </w:tcPr>
          <w:p w14:paraId="6215613B" w14:textId="77777777" w:rsidR="00BB79F9" w:rsidRPr="0014375A" w:rsidRDefault="00BB79F9" w:rsidP="00493D75">
            <w:pPr>
              <w:rPr>
                <w:b/>
                <w:szCs w:val="24"/>
              </w:rPr>
            </w:pPr>
          </w:p>
        </w:tc>
      </w:tr>
      <w:tr w:rsidR="00BB79F9" w:rsidRPr="0014375A" w14:paraId="4B484AC9" w14:textId="77777777" w:rsidTr="00BB79F9">
        <w:tc>
          <w:tcPr>
            <w:tcW w:w="6048" w:type="dxa"/>
            <w:tcBorders>
              <w:left w:val="single" w:sz="4" w:space="0" w:color="auto"/>
              <w:bottom w:val="single" w:sz="4" w:space="0" w:color="auto"/>
            </w:tcBorders>
          </w:tcPr>
          <w:p w14:paraId="5559DCF4" w14:textId="033455E3" w:rsidR="00BB79F9" w:rsidRPr="0014375A" w:rsidRDefault="00BB79F9" w:rsidP="00493D75">
            <w:pPr>
              <w:tabs>
                <w:tab w:val="left" w:pos="1417"/>
              </w:tabs>
              <w:ind w:left="360"/>
              <w:rPr>
                <w:snapToGrid w:val="0"/>
                <w:szCs w:val="24"/>
              </w:rPr>
            </w:pPr>
            <w:r w:rsidRPr="0014375A">
              <w:rPr>
                <w:snapToGrid w:val="0"/>
                <w:szCs w:val="24"/>
              </w:rPr>
              <w:t>Subtotal value miscellaneous property:</w:t>
            </w:r>
          </w:p>
          <w:p w14:paraId="737E5EF2" w14:textId="77777777" w:rsidR="00BB79F9" w:rsidRPr="0014375A" w:rsidRDefault="00BB79F9" w:rsidP="00493D75">
            <w:pPr>
              <w:tabs>
                <w:tab w:val="left" w:pos="1417"/>
              </w:tabs>
              <w:ind w:left="360"/>
              <w:rPr>
                <w:snapToGrid w:val="0"/>
                <w:szCs w:val="24"/>
              </w:rPr>
            </w:pPr>
          </w:p>
        </w:tc>
        <w:tc>
          <w:tcPr>
            <w:tcW w:w="1620" w:type="dxa"/>
            <w:tcBorders>
              <w:bottom w:val="single" w:sz="4" w:space="0" w:color="auto"/>
              <w:right w:val="single" w:sz="4" w:space="0" w:color="auto"/>
            </w:tcBorders>
          </w:tcPr>
          <w:p w14:paraId="520D4FBE" w14:textId="77777777" w:rsidR="00BB79F9" w:rsidRPr="0014375A" w:rsidRDefault="00BB79F9" w:rsidP="00493D75">
            <w:pPr>
              <w:rPr>
                <w:szCs w:val="24"/>
              </w:rPr>
            </w:pPr>
          </w:p>
        </w:tc>
        <w:tc>
          <w:tcPr>
            <w:tcW w:w="1908" w:type="dxa"/>
            <w:tcBorders>
              <w:top w:val="nil"/>
              <w:left w:val="single" w:sz="4" w:space="0" w:color="auto"/>
              <w:bottom w:val="single" w:sz="4" w:space="0" w:color="auto"/>
            </w:tcBorders>
          </w:tcPr>
          <w:p w14:paraId="63B9002B" w14:textId="77777777" w:rsidR="00BB79F9" w:rsidRPr="0014375A" w:rsidRDefault="00493D75" w:rsidP="00493D75">
            <w:pPr>
              <w:rPr>
                <w:b/>
                <w:szCs w:val="24"/>
              </w:rPr>
            </w:pPr>
            <w:r>
              <w:rPr>
                <w:b/>
                <w:szCs w:val="24"/>
              </w:rPr>
              <w:t>$</w:t>
            </w:r>
          </w:p>
        </w:tc>
      </w:tr>
      <w:tr w:rsidR="00BB79F9" w:rsidRPr="0014375A" w14:paraId="2ACED1B7" w14:textId="77777777" w:rsidTr="007C1E4E">
        <w:trPr>
          <w:trHeight w:val="510"/>
        </w:trPr>
        <w:tc>
          <w:tcPr>
            <w:tcW w:w="6048" w:type="dxa"/>
            <w:tcBorders>
              <w:top w:val="single" w:sz="4" w:space="0" w:color="auto"/>
              <w:left w:val="single" w:sz="4" w:space="0" w:color="auto"/>
              <w:bottom w:val="single" w:sz="4" w:space="0" w:color="auto"/>
              <w:right w:val="nil"/>
            </w:tcBorders>
            <w:vAlign w:val="center"/>
          </w:tcPr>
          <w:p w14:paraId="2F69E0B4" w14:textId="77777777" w:rsidR="00BB79F9" w:rsidRPr="0014375A" w:rsidRDefault="00BB79F9" w:rsidP="007C1E4E">
            <w:pPr>
              <w:tabs>
                <w:tab w:val="left" w:pos="1417"/>
              </w:tabs>
              <w:rPr>
                <w:b/>
                <w:snapToGrid w:val="0"/>
                <w:szCs w:val="24"/>
              </w:rPr>
            </w:pPr>
            <w:r w:rsidRPr="0014375A">
              <w:rPr>
                <w:b/>
                <w:snapToGrid w:val="0"/>
                <w:szCs w:val="24"/>
              </w:rPr>
              <w:t>Total personal property value</w:t>
            </w:r>
          </w:p>
        </w:tc>
        <w:tc>
          <w:tcPr>
            <w:tcW w:w="1620" w:type="dxa"/>
            <w:tcBorders>
              <w:top w:val="single" w:sz="4" w:space="0" w:color="auto"/>
              <w:left w:val="nil"/>
              <w:bottom w:val="single" w:sz="4" w:space="0" w:color="auto"/>
              <w:right w:val="single" w:sz="4" w:space="0" w:color="auto"/>
            </w:tcBorders>
          </w:tcPr>
          <w:p w14:paraId="0BDE3183" w14:textId="77777777" w:rsidR="00BB79F9" w:rsidRPr="0014375A" w:rsidRDefault="00BB79F9" w:rsidP="00493D75">
            <w:pPr>
              <w:rPr>
                <w:b/>
                <w:szCs w:val="24"/>
              </w:rPr>
            </w:pPr>
          </w:p>
        </w:tc>
        <w:tc>
          <w:tcPr>
            <w:tcW w:w="1908" w:type="dxa"/>
            <w:tcBorders>
              <w:top w:val="single" w:sz="4" w:space="0" w:color="auto"/>
              <w:left w:val="single" w:sz="4" w:space="0" w:color="auto"/>
              <w:bottom w:val="single" w:sz="4" w:space="0" w:color="auto"/>
            </w:tcBorders>
            <w:vAlign w:val="center"/>
          </w:tcPr>
          <w:p w14:paraId="661E1314" w14:textId="77777777" w:rsidR="00BB79F9" w:rsidRPr="0014375A" w:rsidRDefault="00BB79F9" w:rsidP="007C1E4E">
            <w:pPr>
              <w:rPr>
                <w:b/>
                <w:szCs w:val="24"/>
              </w:rPr>
            </w:pPr>
            <w:r w:rsidRPr="0014375A">
              <w:rPr>
                <w:b/>
                <w:szCs w:val="24"/>
              </w:rPr>
              <w:t>$</w:t>
            </w:r>
          </w:p>
        </w:tc>
      </w:tr>
      <w:tr w:rsidR="00BB79F9" w:rsidRPr="0014375A" w14:paraId="70EFB574" w14:textId="77777777" w:rsidTr="007C1E4E">
        <w:trPr>
          <w:trHeight w:val="510"/>
        </w:trPr>
        <w:tc>
          <w:tcPr>
            <w:tcW w:w="6048" w:type="dxa"/>
            <w:tcBorders>
              <w:top w:val="single" w:sz="4" w:space="0" w:color="auto"/>
              <w:left w:val="single" w:sz="4" w:space="0" w:color="auto"/>
              <w:bottom w:val="single" w:sz="4" w:space="0" w:color="auto"/>
              <w:right w:val="nil"/>
            </w:tcBorders>
            <w:vAlign w:val="center"/>
          </w:tcPr>
          <w:p w14:paraId="5B501F16" w14:textId="77777777" w:rsidR="00BB79F9" w:rsidRPr="0014375A" w:rsidRDefault="00BB79F9" w:rsidP="007C1E4E">
            <w:pPr>
              <w:tabs>
                <w:tab w:val="left" w:pos="1417"/>
              </w:tabs>
              <w:rPr>
                <w:b/>
                <w:snapToGrid w:val="0"/>
                <w:szCs w:val="24"/>
              </w:rPr>
            </w:pPr>
            <w:r w:rsidRPr="0014375A">
              <w:rPr>
                <w:b/>
                <w:snapToGrid w:val="0"/>
                <w:szCs w:val="24"/>
              </w:rPr>
              <w:t>Total value of estate</w:t>
            </w:r>
          </w:p>
        </w:tc>
        <w:tc>
          <w:tcPr>
            <w:tcW w:w="1620" w:type="dxa"/>
            <w:tcBorders>
              <w:top w:val="single" w:sz="4" w:space="0" w:color="auto"/>
              <w:left w:val="nil"/>
              <w:bottom w:val="single" w:sz="4" w:space="0" w:color="auto"/>
              <w:right w:val="single" w:sz="4" w:space="0" w:color="auto"/>
            </w:tcBorders>
          </w:tcPr>
          <w:p w14:paraId="2BC58561" w14:textId="77777777" w:rsidR="00BB79F9" w:rsidRPr="0014375A" w:rsidRDefault="00BB79F9" w:rsidP="00493D75">
            <w:pPr>
              <w:rPr>
                <w:b/>
                <w:szCs w:val="24"/>
              </w:rPr>
            </w:pPr>
          </w:p>
        </w:tc>
        <w:tc>
          <w:tcPr>
            <w:tcW w:w="1908" w:type="dxa"/>
            <w:tcBorders>
              <w:top w:val="single" w:sz="4" w:space="0" w:color="auto"/>
              <w:left w:val="single" w:sz="4" w:space="0" w:color="auto"/>
              <w:bottom w:val="single" w:sz="4" w:space="0" w:color="auto"/>
            </w:tcBorders>
          </w:tcPr>
          <w:p w14:paraId="539AB3C7" w14:textId="77777777" w:rsidR="00BB79F9" w:rsidRPr="0014375A" w:rsidRDefault="00BB79F9" w:rsidP="00493D75">
            <w:pPr>
              <w:rPr>
                <w:b/>
                <w:szCs w:val="24"/>
              </w:rPr>
            </w:pPr>
            <w:r w:rsidRPr="0014375A">
              <w:rPr>
                <w:b/>
                <w:szCs w:val="24"/>
              </w:rPr>
              <w:t>$</w:t>
            </w:r>
          </w:p>
        </w:tc>
      </w:tr>
    </w:tbl>
    <w:p w14:paraId="37110D04" w14:textId="1F240852" w:rsidR="00BB79F9" w:rsidRDefault="00BB79F9" w:rsidP="00493D75">
      <w:pPr>
        <w:rPr>
          <w:b/>
          <w:szCs w:val="24"/>
        </w:rPr>
      </w:pPr>
    </w:p>
    <w:p w14:paraId="242D1F42" w14:textId="77777777" w:rsidR="00AE4EDA" w:rsidRPr="0014375A" w:rsidRDefault="00AE4EDA" w:rsidP="00493D75">
      <w:pPr>
        <w:rPr>
          <w:b/>
          <w:szCs w:val="24"/>
        </w:rPr>
      </w:pPr>
    </w:p>
    <w:p w14:paraId="7214E16B" w14:textId="77777777" w:rsidR="00BB79F9" w:rsidRPr="0014375A" w:rsidRDefault="00BB79F9" w:rsidP="00C30580">
      <w:pPr>
        <w:jc w:val="center"/>
        <w:rPr>
          <w:b/>
          <w:snapToGrid w:val="0"/>
          <w:szCs w:val="24"/>
        </w:rPr>
      </w:pPr>
      <w:r w:rsidRPr="0014375A">
        <w:rPr>
          <w:b/>
          <w:snapToGrid w:val="0"/>
          <w:szCs w:val="24"/>
        </w:rPr>
        <w:t>Affidavit</w:t>
      </w:r>
    </w:p>
    <w:p w14:paraId="2618B9C9" w14:textId="77777777" w:rsidR="00BB79F9" w:rsidRPr="0014375A" w:rsidRDefault="00BB79F9" w:rsidP="00C30580">
      <w:pPr>
        <w:rPr>
          <w:snapToGrid w:val="0"/>
          <w:szCs w:val="24"/>
        </w:rPr>
      </w:pPr>
    </w:p>
    <w:p w14:paraId="1D9C2DDC" w14:textId="4F030DE9" w:rsidR="00BB79F9" w:rsidRPr="0014375A" w:rsidRDefault="00BB79F9" w:rsidP="00191FD2">
      <w:pPr>
        <w:spacing w:line="276" w:lineRule="auto"/>
        <w:rPr>
          <w:snapToGrid w:val="0"/>
          <w:szCs w:val="24"/>
        </w:rPr>
      </w:pPr>
      <w:r w:rsidRPr="0014375A">
        <w:rPr>
          <w:snapToGrid w:val="0"/>
          <w:szCs w:val="24"/>
        </w:rPr>
        <w:t xml:space="preserve">I, </w:t>
      </w:r>
      <w:r w:rsidR="00AE4EDA">
        <w:rPr>
          <w:snapToGrid w:val="0"/>
          <w:szCs w:val="24"/>
        </w:rPr>
        <w:t xml:space="preserve">    </w:t>
      </w:r>
      <w:r w:rsidR="00AE4EDA" w:rsidRPr="00AE4EDA">
        <w:rPr>
          <w:snapToGrid w:val="0"/>
          <w:szCs w:val="24"/>
          <w:vertAlign w:val="subscript"/>
        </w:rPr>
        <w:t>n</w:t>
      </w:r>
      <w:r w:rsidR="00A5039D" w:rsidRPr="00AE4EDA">
        <w:rPr>
          <w:snapToGrid w:val="0"/>
          <w:szCs w:val="24"/>
          <w:vertAlign w:val="subscript"/>
        </w:rPr>
        <w:t>ame of personal representative</w:t>
      </w:r>
      <w:r w:rsidR="00AE4EDA">
        <w:rPr>
          <w:b/>
          <w:snapToGrid w:val="0"/>
          <w:szCs w:val="24"/>
        </w:rPr>
        <w:t xml:space="preserve">       </w:t>
      </w:r>
      <w:r w:rsidR="00191FD2">
        <w:rPr>
          <w:b/>
          <w:snapToGrid w:val="0"/>
          <w:szCs w:val="24"/>
        </w:rPr>
        <w:t xml:space="preserve">                                                        </w:t>
      </w:r>
      <w:r w:rsidR="00AE4EDA">
        <w:rPr>
          <w:b/>
          <w:snapToGrid w:val="0"/>
          <w:szCs w:val="24"/>
        </w:rPr>
        <w:t xml:space="preserve"> </w:t>
      </w:r>
      <w:r w:rsidRPr="0014375A">
        <w:rPr>
          <w:snapToGrid w:val="0"/>
          <w:szCs w:val="24"/>
        </w:rPr>
        <w:t xml:space="preserve">, the personal representative of this estate </w:t>
      </w:r>
      <w:r w:rsidRPr="0014375A">
        <w:rPr>
          <w:b/>
          <w:snapToGrid w:val="0"/>
          <w:szCs w:val="24"/>
        </w:rPr>
        <w:t>make oath</w:t>
      </w:r>
      <w:r w:rsidR="00AE4EDA">
        <w:rPr>
          <w:b/>
          <w:snapToGrid w:val="0"/>
          <w:szCs w:val="24"/>
        </w:rPr>
        <w:t>/affirm and give evidence as follows</w:t>
      </w:r>
      <w:r w:rsidRPr="0014375A">
        <w:rPr>
          <w:snapToGrid w:val="0"/>
          <w:szCs w:val="24"/>
        </w:rPr>
        <w:t>:</w:t>
      </w:r>
    </w:p>
    <w:p w14:paraId="0B982299" w14:textId="77777777" w:rsidR="00BB79F9" w:rsidRPr="0014375A" w:rsidRDefault="00BB79F9" w:rsidP="00C30580">
      <w:pPr>
        <w:rPr>
          <w:snapToGrid w:val="0"/>
          <w:szCs w:val="24"/>
        </w:rPr>
      </w:pPr>
    </w:p>
    <w:p w14:paraId="6673FA9B" w14:textId="77777777" w:rsidR="00BB79F9" w:rsidRPr="0014375A" w:rsidRDefault="00BB79F9" w:rsidP="00C30580">
      <w:pPr>
        <w:numPr>
          <w:ilvl w:val="0"/>
          <w:numId w:val="7"/>
        </w:numPr>
        <w:rPr>
          <w:snapToGrid w:val="0"/>
          <w:szCs w:val="24"/>
        </w:rPr>
      </w:pPr>
      <w:r w:rsidRPr="0014375A">
        <w:rPr>
          <w:snapToGrid w:val="0"/>
          <w:szCs w:val="24"/>
        </w:rPr>
        <w:lastRenderedPageBreak/>
        <w:t>The inventory of this estate is to the best of my knowledge, information and belief, a true statement of all the assets of the deceased at the date of death, and shows the fair market value of those assets.</w:t>
      </w:r>
    </w:p>
    <w:p w14:paraId="0027F9AE" w14:textId="77777777" w:rsidR="00137C7F" w:rsidRPr="0014375A" w:rsidRDefault="00137C7F" w:rsidP="00C30580">
      <w:pPr>
        <w:rPr>
          <w:snapToGrid w:val="0"/>
          <w:szCs w:val="24"/>
        </w:rPr>
      </w:pPr>
    </w:p>
    <w:p w14:paraId="18A242E2" w14:textId="77777777" w:rsidR="00BB79F9" w:rsidRPr="0014375A" w:rsidRDefault="00BB79F9" w:rsidP="007D2465">
      <w:pPr>
        <w:numPr>
          <w:ilvl w:val="0"/>
          <w:numId w:val="7"/>
        </w:numPr>
        <w:rPr>
          <w:snapToGrid w:val="0"/>
          <w:szCs w:val="24"/>
        </w:rPr>
      </w:pPr>
      <w:r w:rsidRPr="0014375A">
        <w:rPr>
          <w:snapToGrid w:val="0"/>
          <w:szCs w:val="24"/>
        </w:rPr>
        <w:t>I shall file a further inventory with the court within 30 days after any additional real or personal property comes into my possession or knowledge or where any valuation in this inventory appears to me to have been made in error.</w:t>
      </w:r>
    </w:p>
    <w:p w14:paraId="23EC9433" w14:textId="77777777" w:rsidR="00BB79F9" w:rsidRPr="0014375A" w:rsidRDefault="00BB79F9" w:rsidP="007D2465">
      <w:pPr>
        <w:rPr>
          <w:snapToGrid w:val="0"/>
          <w:szCs w:val="24"/>
        </w:rPr>
      </w:pPr>
    </w:p>
    <w:p w14:paraId="45FE1DEF" w14:textId="77777777" w:rsidR="00BB79F9" w:rsidRPr="0014375A" w:rsidRDefault="00BB79F9" w:rsidP="007D2465">
      <w:pPr>
        <w:numPr>
          <w:ilvl w:val="0"/>
          <w:numId w:val="7"/>
        </w:numPr>
        <w:rPr>
          <w:snapToGrid w:val="0"/>
          <w:szCs w:val="24"/>
        </w:rPr>
      </w:pPr>
      <w:r w:rsidRPr="0014375A">
        <w:rPr>
          <w:snapToGrid w:val="0"/>
          <w:szCs w:val="24"/>
        </w:rPr>
        <w:t xml:space="preserve">The value of the deceased's estate for the purpose of subsection 87(1) of the </w:t>
      </w:r>
      <w:r w:rsidRPr="0014375A">
        <w:rPr>
          <w:i/>
          <w:snapToGrid w:val="0"/>
          <w:szCs w:val="24"/>
        </w:rPr>
        <w:t>Probate Act</w:t>
      </w:r>
      <w:r w:rsidRPr="0014375A">
        <w:rPr>
          <w:snapToGrid w:val="0"/>
          <w:szCs w:val="24"/>
        </w:rPr>
        <w:t xml:space="preserve"> and Section 41 of the </w:t>
      </w:r>
      <w:r w:rsidRPr="0014375A">
        <w:rPr>
          <w:i/>
          <w:snapToGrid w:val="0"/>
          <w:szCs w:val="24"/>
        </w:rPr>
        <w:t>Probate Court Practice, Procedure and Forms Regulations</w:t>
      </w:r>
      <w:r w:rsidR="00C80F0C" w:rsidRPr="0014375A">
        <w:rPr>
          <w:snapToGrid w:val="0"/>
          <w:szCs w:val="24"/>
        </w:rPr>
        <w:t xml:space="preserve"> </w:t>
      </w:r>
    </w:p>
    <w:p w14:paraId="40CF28B9" w14:textId="77777777" w:rsidR="00BB79F9" w:rsidRPr="0014375A" w:rsidRDefault="00BB79F9" w:rsidP="007D2465">
      <w:pPr>
        <w:rPr>
          <w:snapToGrid w:val="0"/>
          <w:szCs w:val="24"/>
        </w:rPr>
      </w:pPr>
    </w:p>
    <w:p w14:paraId="665A254F" w14:textId="77777777" w:rsidR="00BB79F9" w:rsidRPr="0014375A" w:rsidRDefault="00BB79F9" w:rsidP="00191FD2">
      <w:pPr>
        <w:numPr>
          <w:ilvl w:val="1"/>
          <w:numId w:val="7"/>
        </w:numPr>
        <w:spacing w:after="240"/>
        <w:rPr>
          <w:snapToGrid w:val="0"/>
          <w:szCs w:val="24"/>
        </w:rPr>
      </w:pPr>
      <w:r w:rsidRPr="0014375A">
        <w:rPr>
          <w:snapToGrid w:val="0"/>
          <w:szCs w:val="24"/>
        </w:rPr>
        <w:t>is unchanged from the date of the grant.</w:t>
      </w:r>
      <w:r w:rsidR="007D4A58" w:rsidRPr="0014375A">
        <w:rPr>
          <w:snapToGrid w:val="0"/>
          <w:szCs w:val="24"/>
        </w:rPr>
        <w:t xml:space="preserve"> </w:t>
      </w:r>
    </w:p>
    <w:p w14:paraId="2B563B51" w14:textId="55EA9ECB" w:rsidR="007D4A58" w:rsidRPr="0014375A" w:rsidRDefault="007D4A58" w:rsidP="00191FD2">
      <w:pPr>
        <w:numPr>
          <w:ilvl w:val="1"/>
          <w:numId w:val="7"/>
        </w:numPr>
        <w:spacing w:after="240"/>
        <w:rPr>
          <w:snapToGrid w:val="0"/>
          <w:szCs w:val="24"/>
        </w:rPr>
      </w:pPr>
      <w:r w:rsidRPr="0014375A">
        <w:rPr>
          <w:snapToGrid w:val="0"/>
          <w:szCs w:val="24"/>
        </w:rPr>
        <w:t>has changed to $</w:t>
      </w:r>
      <w:r w:rsidR="007D2465">
        <w:rPr>
          <w:snapToGrid w:val="0"/>
          <w:szCs w:val="24"/>
        </w:rPr>
        <w:t>_____</w:t>
      </w:r>
      <w:r w:rsidR="00191FD2">
        <w:rPr>
          <w:snapToGrid w:val="0"/>
          <w:szCs w:val="24"/>
        </w:rPr>
        <w:t>______________</w:t>
      </w:r>
      <w:r w:rsidR="007D2465">
        <w:rPr>
          <w:snapToGrid w:val="0"/>
          <w:szCs w:val="24"/>
        </w:rPr>
        <w:t>_</w:t>
      </w:r>
      <w:r w:rsidRPr="0014375A">
        <w:rPr>
          <w:snapToGrid w:val="0"/>
          <w:szCs w:val="24"/>
        </w:rPr>
        <w:t xml:space="preserve"> but no adjustment is required to the probate tax payable on the estate.</w:t>
      </w:r>
    </w:p>
    <w:p w14:paraId="262E5052" w14:textId="41E97D3E" w:rsidR="00BB79F9" w:rsidRPr="0014375A" w:rsidRDefault="00BB79F9" w:rsidP="00191FD2">
      <w:pPr>
        <w:numPr>
          <w:ilvl w:val="1"/>
          <w:numId w:val="7"/>
        </w:numPr>
        <w:spacing w:after="240"/>
        <w:rPr>
          <w:snapToGrid w:val="0"/>
          <w:szCs w:val="24"/>
        </w:rPr>
      </w:pPr>
      <w:r w:rsidRPr="0014375A">
        <w:rPr>
          <w:snapToGrid w:val="0"/>
          <w:szCs w:val="24"/>
        </w:rPr>
        <w:t xml:space="preserve">has changed to </w:t>
      </w:r>
      <w:r w:rsidR="00191FD2" w:rsidRPr="0014375A">
        <w:rPr>
          <w:snapToGrid w:val="0"/>
          <w:szCs w:val="24"/>
        </w:rPr>
        <w:t>$</w:t>
      </w:r>
      <w:r w:rsidR="00191FD2">
        <w:rPr>
          <w:snapToGrid w:val="0"/>
          <w:szCs w:val="24"/>
        </w:rPr>
        <w:t>____________________</w:t>
      </w:r>
      <w:r w:rsidRPr="0014375A">
        <w:rPr>
          <w:snapToGrid w:val="0"/>
          <w:szCs w:val="24"/>
        </w:rPr>
        <w:t xml:space="preserve">and a payment of probate tax in the amount of </w:t>
      </w:r>
      <w:r w:rsidR="00191FD2" w:rsidRPr="0014375A">
        <w:rPr>
          <w:snapToGrid w:val="0"/>
          <w:szCs w:val="24"/>
        </w:rPr>
        <w:t>$</w:t>
      </w:r>
      <w:r w:rsidR="00191FD2">
        <w:rPr>
          <w:snapToGrid w:val="0"/>
          <w:szCs w:val="24"/>
        </w:rPr>
        <w:t>____________________</w:t>
      </w:r>
      <w:r w:rsidRPr="0014375A">
        <w:rPr>
          <w:snapToGrid w:val="0"/>
          <w:szCs w:val="24"/>
        </w:rPr>
        <w:t>shall be made to reflect this change.</w:t>
      </w:r>
    </w:p>
    <w:p w14:paraId="59CC0E9D" w14:textId="2E91F29F" w:rsidR="00BB79F9" w:rsidRPr="0014375A" w:rsidRDefault="00BB79F9" w:rsidP="00191FD2">
      <w:pPr>
        <w:numPr>
          <w:ilvl w:val="1"/>
          <w:numId w:val="7"/>
        </w:numPr>
        <w:spacing w:after="240"/>
        <w:rPr>
          <w:snapToGrid w:val="0"/>
          <w:szCs w:val="24"/>
        </w:rPr>
      </w:pPr>
      <w:r w:rsidRPr="0014375A">
        <w:rPr>
          <w:snapToGrid w:val="0"/>
          <w:szCs w:val="24"/>
        </w:rPr>
        <w:t xml:space="preserve">has changed to </w:t>
      </w:r>
      <w:r w:rsidR="00191FD2" w:rsidRPr="0014375A">
        <w:rPr>
          <w:snapToGrid w:val="0"/>
          <w:szCs w:val="24"/>
        </w:rPr>
        <w:t>$</w:t>
      </w:r>
      <w:r w:rsidR="00191FD2">
        <w:rPr>
          <w:snapToGrid w:val="0"/>
          <w:szCs w:val="24"/>
        </w:rPr>
        <w:t>____________________</w:t>
      </w:r>
      <w:r w:rsidRPr="0014375A">
        <w:rPr>
          <w:snapToGrid w:val="0"/>
          <w:szCs w:val="24"/>
        </w:rPr>
        <w:t xml:space="preserve"> and a refund of probate tax in the amount of </w:t>
      </w:r>
      <w:r w:rsidR="00191FD2" w:rsidRPr="0014375A">
        <w:rPr>
          <w:snapToGrid w:val="0"/>
          <w:szCs w:val="24"/>
        </w:rPr>
        <w:t>$</w:t>
      </w:r>
      <w:r w:rsidR="00191FD2">
        <w:rPr>
          <w:snapToGrid w:val="0"/>
          <w:szCs w:val="24"/>
        </w:rPr>
        <w:t>____________________</w:t>
      </w:r>
      <w:r w:rsidRPr="0014375A">
        <w:rPr>
          <w:snapToGrid w:val="0"/>
          <w:szCs w:val="24"/>
        </w:rPr>
        <w:t xml:space="preserve"> is hereby applied for to reflect this change.</w:t>
      </w:r>
    </w:p>
    <w:p w14:paraId="0459790D" w14:textId="77777777" w:rsidR="00BB79F9" w:rsidRPr="0014375A" w:rsidRDefault="00BB79F9" w:rsidP="00C30580">
      <w:pPr>
        <w:rPr>
          <w:snapToGrid w:val="0"/>
          <w:szCs w:val="24"/>
        </w:rPr>
      </w:pPr>
    </w:p>
    <w:p w14:paraId="77859D4B" w14:textId="77777777" w:rsidR="00BB79F9" w:rsidRPr="001B3298" w:rsidRDefault="00BB79F9" w:rsidP="00C30580">
      <w:pPr>
        <w:rPr>
          <w:b/>
          <w:snapToGrid w:val="0"/>
          <w:sz w:val="20"/>
        </w:rPr>
      </w:pPr>
      <w:r w:rsidRPr="001B3298">
        <w:rPr>
          <w:b/>
          <w:snapToGrid w:val="0"/>
          <w:sz w:val="20"/>
        </w:rPr>
        <w:t>[Note: choose the applicable option in paragraph 3 and delete the others.]</w:t>
      </w:r>
    </w:p>
    <w:p w14:paraId="5BF04194" w14:textId="77777777" w:rsidR="00BB79F9" w:rsidRDefault="00BB79F9" w:rsidP="00C30580">
      <w:pPr>
        <w:rPr>
          <w:szCs w:val="24"/>
        </w:rPr>
      </w:pPr>
    </w:p>
    <w:p w14:paraId="453819B5" w14:textId="77777777" w:rsidR="00191FD2" w:rsidRPr="0014375A" w:rsidRDefault="00191FD2" w:rsidP="00C30580">
      <w:pPr>
        <w:rPr>
          <w:szCs w:val="24"/>
        </w:rPr>
      </w:pPr>
    </w:p>
    <w:tbl>
      <w:tblPr>
        <w:tblW w:w="9847" w:type="dxa"/>
        <w:tblLook w:val="01E0" w:firstRow="1" w:lastRow="1" w:firstColumn="1" w:lastColumn="1" w:noHBand="0" w:noVBand="0"/>
      </w:tblPr>
      <w:tblGrid>
        <w:gridCol w:w="4806"/>
        <w:gridCol w:w="342"/>
        <w:gridCol w:w="4699"/>
      </w:tblGrid>
      <w:tr w:rsidR="00BB79F9" w:rsidRPr="0014375A" w14:paraId="70FA9917" w14:textId="77777777" w:rsidTr="00A5039D">
        <w:tc>
          <w:tcPr>
            <w:tcW w:w="4788" w:type="dxa"/>
          </w:tcPr>
          <w:p w14:paraId="68354A97" w14:textId="77777777" w:rsidR="005F45B9" w:rsidRDefault="005F45B9" w:rsidP="005F45B9">
            <w:pPr>
              <w:spacing w:line="276" w:lineRule="auto"/>
              <w:rPr>
                <w:lang w:val="en-GB"/>
              </w:rPr>
            </w:pPr>
            <w:r w:rsidRPr="0076119A">
              <w:rPr>
                <w:b/>
                <w:lang w:val="en-GB"/>
              </w:rPr>
              <w:t>Sworn</w:t>
            </w:r>
            <w:r>
              <w:rPr>
                <w:b/>
                <w:lang w:val="en-GB"/>
              </w:rPr>
              <w:t xml:space="preserve"> to/Affirmed before</w:t>
            </w:r>
            <w:r w:rsidRPr="0076119A">
              <w:rPr>
                <w:b/>
                <w:lang w:val="en-GB"/>
              </w:rPr>
              <w:t xml:space="preserve"> me</w:t>
            </w:r>
            <w:r w:rsidRPr="0076119A">
              <w:rPr>
                <w:lang w:val="en-GB"/>
              </w:rPr>
              <w:t xml:space="preserve"> at</w:t>
            </w:r>
          </w:p>
          <w:p w14:paraId="5F7B78CA" w14:textId="77777777" w:rsidR="005F45B9" w:rsidRDefault="005F45B9" w:rsidP="005F45B9">
            <w:pPr>
              <w:spacing w:line="276" w:lineRule="auto"/>
              <w:rPr>
                <w:lang w:val="en-GB"/>
              </w:rPr>
            </w:pPr>
            <w:r>
              <w:rPr>
                <w:lang w:val="en-GB"/>
              </w:rPr>
              <w:t>_____________________________________</w:t>
            </w:r>
            <w:r w:rsidRPr="0076119A">
              <w:rPr>
                <w:lang w:val="en-GB"/>
              </w:rPr>
              <w:t xml:space="preserve">, </w:t>
            </w:r>
          </w:p>
          <w:p w14:paraId="1ED5D9D7" w14:textId="77777777" w:rsidR="005F45B9" w:rsidRPr="0076119A" w:rsidRDefault="005F45B9" w:rsidP="005F45B9">
            <w:pPr>
              <w:spacing w:line="276" w:lineRule="auto"/>
              <w:rPr>
                <w:lang w:val="en-GB"/>
              </w:rPr>
            </w:pPr>
            <w:r w:rsidRPr="0076119A">
              <w:rPr>
                <w:lang w:val="en-GB"/>
              </w:rPr>
              <w:t xml:space="preserve">in the County of </w:t>
            </w:r>
            <w:r>
              <w:rPr>
                <w:lang w:val="en-GB"/>
              </w:rPr>
              <w:t>________________</w:t>
            </w:r>
            <w:r w:rsidRPr="0076119A">
              <w:rPr>
                <w:lang w:val="en-GB"/>
              </w:rPr>
              <w:t xml:space="preserve">, </w:t>
            </w:r>
            <w:r>
              <w:rPr>
                <w:lang w:val="en-GB"/>
              </w:rPr>
              <w:t xml:space="preserve">   </w:t>
            </w:r>
            <w:r w:rsidRPr="0076119A">
              <w:rPr>
                <w:lang w:val="en-GB"/>
              </w:rPr>
              <w:t xml:space="preserve">Province of Nova Scotia, </w:t>
            </w:r>
            <w:r>
              <w:rPr>
                <w:lang w:val="en-GB"/>
              </w:rPr>
              <w:t xml:space="preserve">                                on ______________________</w:t>
            </w:r>
            <w:r w:rsidRPr="0076119A">
              <w:rPr>
                <w:lang w:val="en-GB"/>
              </w:rPr>
              <w:t>, 20</w:t>
            </w:r>
            <w:r>
              <w:rPr>
                <w:lang w:val="en-GB"/>
              </w:rPr>
              <w:t>____</w:t>
            </w:r>
          </w:p>
          <w:p w14:paraId="55004874" w14:textId="77777777" w:rsidR="005F45B9" w:rsidRDefault="005F45B9" w:rsidP="001B3298">
            <w:pPr>
              <w:tabs>
                <w:tab w:val="right" w:pos="4590"/>
              </w:tabs>
              <w:rPr>
                <w:szCs w:val="24"/>
                <w:u w:val="single"/>
                <w:lang w:val="en-GB"/>
              </w:rPr>
            </w:pPr>
          </w:p>
          <w:p w14:paraId="1C5065DC" w14:textId="77777777" w:rsidR="005F45B9" w:rsidRDefault="005F45B9" w:rsidP="001B3298">
            <w:pPr>
              <w:tabs>
                <w:tab w:val="right" w:pos="4590"/>
              </w:tabs>
              <w:rPr>
                <w:szCs w:val="24"/>
                <w:u w:val="single"/>
                <w:lang w:val="en-GB"/>
              </w:rPr>
            </w:pPr>
          </w:p>
          <w:p w14:paraId="53DDEA72" w14:textId="06E863FC" w:rsidR="00BB79F9" w:rsidRPr="0014375A" w:rsidRDefault="00BB79F9" w:rsidP="001B3298">
            <w:pPr>
              <w:tabs>
                <w:tab w:val="right" w:pos="4590"/>
              </w:tabs>
              <w:rPr>
                <w:szCs w:val="24"/>
                <w:u w:val="single"/>
                <w:lang w:val="en-GB"/>
              </w:rPr>
            </w:pPr>
            <w:r w:rsidRPr="0014375A">
              <w:rPr>
                <w:szCs w:val="24"/>
                <w:u w:val="single"/>
                <w:lang w:val="en-GB"/>
              </w:rPr>
              <w:tab/>
            </w:r>
          </w:p>
          <w:p w14:paraId="03780902" w14:textId="77777777" w:rsidR="00A5039D" w:rsidRPr="0014375A" w:rsidRDefault="006A317C" w:rsidP="001B3298">
            <w:pPr>
              <w:tabs>
                <w:tab w:val="right" w:pos="4590"/>
              </w:tabs>
              <w:rPr>
                <w:szCs w:val="24"/>
                <w:lang w:val="en-GB"/>
              </w:rPr>
            </w:pPr>
            <w:r w:rsidRPr="006A317C">
              <w:rPr>
                <w:szCs w:val="24"/>
              </w:rPr>
              <w:t>A Barrister of the Supreme Court of Nova Scotia, Commissioner of Oaths in and for the Province of Nova Scotia, Notary Public in and for the Province of Nova Scotia.</w:t>
            </w:r>
          </w:p>
        </w:tc>
        <w:tc>
          <w:tcPr>
            <w:tcW w:w="360" w:type="dxa"/>
          </w:tcPr>
          <w:p w14:paraId="2EFE534A" w14:textId="77777777" w:rsidR="00BB79F9" w:rsidRPr="0014375A" w:rsidRDefault="00BB79F9" w:rsidP="001B3298">
            <w:pPr>
              <w:rPr>
                <w:szCs w:val="24"/>
                <w:lang w:val="en-GB"/>
              </w:rPr>
            </w:pPr>
            <w:r w:rsidRPr="0014375A">
              <w:rPr>
                <w:szCs w:val="24"/>
                <w:lang w:val="en-GB"/>
              </w:rPr>
              <w:t>)</w:t>
            </w:r>
          </w:p>
          <w:p w14:paraId="6DCE153F" w14:textId="77777777" w:rsidR="00BB79F9" w:rsidRPr="0014375A" w:rsidRDefault="00BB79F9" w:rsidP="001B3298">
            <w:pPr>
              <w:rPr>
                <w:szCs w:val="24"/>
                <w:lang w:val="en-GB"/>
              </w:rPr>
            </w:pPr>
            <w:r w:rsidRPr="0014375A">
              <w:rPr>
                <w:szCs w:val="24"/>
                <w:lang w:val="en-GB"/>
              </w:rPr>
              <w:t>)</w:t>
            </w:r>
          </w:p>
          <w:p w14:paraId="16120A26" w14:textId="77777777" w:rsidR="00BB79F9" w:rsidRPr="0014375A" w:rsidRDefault="00BB79F9" w:rsidP="001B3298">
            <w:pPr>
              <w:rPr>
                <w:szCs w:val="24"/>
                <w:lang w:val="en-GB"/>
              </w:rPr>
            </w:pPr>
            <w:r w:rsidRPr="0014375A">
              <w:rPr>
                <w:szCs w:val="24"/>
                <w:lang w:val="en-GB"/>
              </w:rPr>
              <w:t>)</w:t>
            </w:r>
          </w:p>
          <w:p w14:paraId="4D1C1BCF" w14:textId="77777777" w:rsidR="00BB79F9" w:rsidRPr="0014375A" w:rsidRDefault="00BB79F9" w:rsidP="001B3298">
            <w:pPr>
              <w:rPr>
                <w:szCs w:val="24"/>
                <w:lang w:val="en-GB"/>
              </w:rPr>
            </w:pPr>
            <w:r w:rsidRPr="0014375A">
              <w:rPr>
                <w:szCs w:val="24"/>
                <w:lang w:val="en-GB"/>
              </w:rPr>
              <w:t>)</w:t>
            </w:r>
          </w:p>
          <w:p w14:paraId="4A63C364" w14:textId="77777777" w:rsidR="00BB79F9" w:rsidRPr="0014375A" w:rsidRDefault="00BB79F9" w:rsidP="001B3298">
            <w:pPr>
              <w:rPr>
                <w:szCs w:val="24"/>
                <w:lang w:val="en-GB"/>
              </w:rPr>
            </w:pPr>
            <w:r w:rsidRPr="0014375A">
              <w:rPr>
                <w:szCs w:val="24"/>
                <w:lang w:val="en-GB"/>
              </w:rPr>
              <w:t>)</w:t>
            </w:r>
          </w:p>
          <w:p w14:paraId="704BC272" w14:textId="77777777" w:rsidR="00BB79F9" w:rsidRPr="0014375A" w:rsidRDefault="00BB79F9" w:rsidP="001B3298">
            <w:pPr>
              <w:rPr>
                <w:szCs w:val="24"/>
                <w:lang w:val="en-GB"/>
              </w:rPr>
            </w:pPr>
            <w:r w:rsidRPr="0014375A">
              <w:rPr>
                <w:szCs w:val="24"/>
                <w:lang w:val="en-GB"/>
              </w:rPr>
              <w:t>)</w:t>
            </w:r>
          </w:p>
          <w:p w14:paraId="256F7791" w14:textId="77777777" w:rsidR="00BB79F9" w:rsidRPr="0014375A" w:rsidRDefault="00BB79F9" w:rsidP="001B3298">
            <w:pPr>
              <w:rPr>
                <w:szCs w:val="24"/>
                <w:lang w:val="en-GB"/>
              </w:rPr>
            </w:pPr>
            <w:r w:rsidRPr="0014375A">
              <w:rPr>
                <w:szCs w:val="24"/>
                <w:lang w:val="en-GB"/>
              </w:rPr>
              <w:t>)</w:t>
            </w:r>
          </w:p>
          <w:p w14:paraId="404ABBBC" w14:textId="77777777" w:rsidR="00C6089B" w:rsidRPr="0014375A" w:rsidRDefault="00C6089B" w:rsidP="001B3298">
            <w:pPr>
              <w:rPr>
                <w:szCs w:val="24"/>
                <w:lang w:val="en-GB"/>
              </w:rPr>
            </w:pPr>
            <w:r w:rsidRPr="0014375A">
              <w:rPr>
                <w:szCs w:val="24"/>
                <w:lang w:val="en-GB"/>
              </w:rPr>
              <w:t>)</w:t>
            </w:r>
          </w:p>
          <w:p w14:paraId="4EA37D7D" w14:textId="77777777" w:rsidR="005F45B9" w:rsidRDefault="005F45B9" w:rsidP="001B3298">
            <w:pPr>
              <w:rPr>
                <w:szCs w:val="24"/>
                <w:lang w:val="en-GB"/>
              </w:rPr>
            </w:pPr>
            <w:r>
              <w:rPr>
                <w:szCs w:val="24"/>
                <w:lang w:val="en-GB"/>
              </w:rPr>
              <w:t>)</w:t>
            </w:r>
          </w:p>
          <w:p w14:paraId="5C42902D" w14:textId="77777777" w:rsidR="005F45B9" w:rsidRDefault="005F45B9" w:rsidP="001B3298">
            <w:pPr>
              <w:rPr>
                <w:szCs w:val="24"/>
                <w:lang w:val="en-GB"/>
              </w:rPr>
            </w:pPr>
            <w:r>
              <w:rPr>
                <w:szCs w:val="24"/>
                <w:lang w:val="en-GB"/>
              </w:rPr>
              <w:t>)</w:t>
            </w:r>
          </w:p>
          <w:p w14:paraId="3AB0E1EB" w14:textId="77777777" w:rsidR="005F45B9" w:rsidRDefault="005F45B9" w:rsidP="001B3298">
            <w:pPr>
              <w:rPr>
                <w:szCs w:val="24"/>
                <w:lang w:val="en-GB"/>
              </w:rPr>
            </w:pPr>
            <w:r>
              <w:rPr>
                <w:szCs w:val="24"/>
                <w:lang w:val="en-GB"/>
              </w:rPr>
              <w:t>)</w:t>
            </w:r>
          </w:p>
          <w:p w14:paraId="2F564229" w14:textId="77777777" w:rsidR="005F45B9" w:rsidRDefault="005F45B9" w:rsidP="001B3298">
            <w:pPr>
              <w:rPr>
                <w:szCs w:val="24"/>
                <w:lang w:val="en-GB"/>
              </w:rPr>
            </w:pPr>
            <w:r>
              <w:rPr>
                <w:szCs w:val="24"/>
                <w:lang w:val="en-GB"/>
              </w:rPr>
              <w:t>)</w:t>
            </w:r>
          </w:p>
          <w:p w14:paraId="0E10EEC5" w14:textId="28B127F2" w:rsidR="00C6089B" w:rsidRPr="0014375A" w:rsidRDefault="00C6089B" w:rsidP="001B3298">
            <w:pPr>
              <w:rPr>
                <w:szCs w:val="24"/>
                <w:lang w:val="en-GB"/>
              </w:rPr>
            </w:pPr>
            <w:r w:rsidRPr="0014375A">
              <w:rPr>
                <w:szCs w:val="24"/>
                <w:lang w:val="en-GB"/>
              </w:rPr>
              <w:t>)</w:t>
            </w:r>
          </w:p>
          <w:p w14:paraId="3AA4BC61" w14:textId="77777777" w:rsidR="00BB79F9" w:rsidRPr="0014375A" w:rsidRDefault="00BB79F9" w:rsidP="001B3298">
            <w:pPr>
              <w:rPr>
                <w:szCs w:val="24"/>
                <w:lang w:val="en-GB"/>
              </w:rPr>
            </w:pPr>
          </w:p>
        </w:tc>
        <w:tc>
          <w:tcPr>
            <w:tcW w:w="0" w:type="auto"/>
          </w:tcPr>
          <w:p w14:paraId="5CDBB3A6" w14:textId="77777777" w:rsidR="00BB79F9" w:rsidRPr="0014375A" w:rsidRDefault="00BB79F9" w:rsidP="001B3298">
            <w:pPr>
              <w:rPr>
                <w:szCs w:val="24"/>
                <w:lang w:val="en-GB"/>
              </w:rPr>
            </w:pPr>
          </w:p>
          <w:p w14:paraId="7387BC0C" w14:textId="77777777" w:rsidR="00BB79F9" w:rsidRPr="0014375A" w:rsidRDefault="00BB79F9" w:rsidP="001B3298">
            <w:pPr>
              <w:tabs>
                <w:tab w:val="right" w:pos="4482"/>
              </w:tabs>
              <w:rPr>
                <w:szCs w:val="24"/>
                <w:lang w:val="en-GB"/>
              </w:rPr>
            </w:pPr>
          </w:p>
          <w:p w14:paraId="394602E8" w14:textId="77777777" w:rsidR="00BB79F9" w:rsidRPr="0014375A" w:rsidRDefault="00BB79F9" w:rsidP="001B3298">
            <w:pPr>
              <w:tabs>
                <w:tab w:val="right" w:pos="4482"/>
              </w:tabs>
              <w:rPr>
                <w:szCs w:val="24"/>
                <w:lang w:val="en-GB"/>
              </w:rPr>
            </w:pPr>
          </w:p>
          <w:p w14:paraId="4DEA6382" w14:textId="77777777" w:rsidR="00BB79F9" w:rsidRDefault="00BB79F9" w:rsidP="001B3298">
            <w:pPr>
              <w:tabs>
                <w:tab w:val="right" w:pos="4482"/>
              </w:tabs>
              <w:rPr>
                <w:szCs w:val="24"/>
                <w:lang w:val="en-GB"/>
              </w:rPr>
            </w:pPr>
          </w:p>
          <w:p w14:paraId="32B44781" w14:textId="77777777" w:rsidR="005F45B9" w:rsidRDefault="005F45B9" w:rsidP="001B3298">
            <w:pPr>
              <w:tabs>
                <w:tab w:val="right" w:pos="4482"/>
              </w:tabs>
              <w:rPr>
                <w:szCs w:val="24"/>
                <w:lang w:val="en-GB"/>
              </w:rPr>
            </w:pPr>
          </w:p>
          <w:p w14:paraId="1B86D861" w14:textId="77777777" w:rsidR="005F45B9" w:rsidRDefault="005F45B9" w:rsidP="001B3298">
            <w:pPr>
              <w:tabs>
                <w:tab w:val="right" w:pos="4482"/>
              </w:tabs>
              <w:rPr>
                <w:szCs w:val="24"/>
                <w:lang w:val="en-GB"/>
              </w:rPr>
            </w:pPr>
          </w:p>
          <w:p w14:paraId="33FD2E3C" w14:textId="77777777" w:rsidR="005F45B9" w:rsidRDefault="005F45B9" w:rsidP="001B3298">
            <w:pPr>
              <w:tabs>
                <w:tab w:val="right" w:pos="4482"/>
              </w:tabs>
              <w:rPr>
                <w:szCs w:val="24"/>
                <w:lang w:val="en-GB"/>
              </w:rPr>
            </w:pPr>
          </w:p>
          <w:p w14:paraId="3EC34EA2" w14:textId="77777777" w:rsidR="005F45B9" w:rsidRPr="005F45B9" w:rsidRDefault="005F45B9" w:rsidP="001B3298">
            <w:pPr>
              <w:tabs>
                <w:tab w:val="right" w:pos="4482"/>
              </w:tabs>
              <w:rPr>
                <w:sz w:val="18"/>
                <w:szCs w:val="18"/>
                <w:lang w:val="en-GB"/>
              </w:rPr>
            </w:pPr>
          </w:p>
          <w:p w14:paraId="33F85B47" w14:textId="77777777" w:rsidR="00BB79F9" w:rsidRPr="0014375A" w:rsidRDefault="00BB79F9" w:rsidP="001B3298">
            <w:pPr>
              <w:tabs>
                <w:tab w:val="right" w:pos="4482"/>
              </w:tabs>
              <w:rPr>
                <w:szCs w:val="24"/>
                <w:u w:val="single"/>
                <w:lang w:val="en-GB"/>
              </w:rPr>
            </w:pPr>
            <w:r w:rsidRPr="0014375A">
              <w:rPr>
                <w:szCs w:val="24"/>
                <w:u w:val="single"/>
                <w:lang w:val="en-GB"/>
              </w:rPr>
              <w:tab/>
            </w:r>
          </w:p>
          <w:p w14:paraId="59D27F98" w14:textId="77777777" w:rsidR="00BB79F9" w:rsidRPr="00C476C6" w:rsidRDefault="00A5039D" w:rsidP="001B3298">
            <w:pPr>
              <w:tabs>
                <w:tab w:val="right" w:pos="4482"/>
              </w:tabs>
              <w:rPr>
                <w:bCs/>
                <w:szCs w:val="24"/>
                <w:lang w:val="en-GB"/>
              </w:rPr>
            </w:pPr>
            <w:r w:rsidRPr="00C476C6">
              <w:rPr>
                <w:bCs/>
                <w:szCs w:val="24"/>
                <w:lang w:val="en-GB"/>
              </w:rPr>
              <w:t>Signature of personal representative</w:t>
            </w:r>
          </w:p>
          <w:p w14:paraId="7B75CB06" w14:textId="77777777" w:rsidR="00BB79F9" w:rsidRPr="0014375A" w:rsidRDefault="00BB79F9" w:rsidP="001B3298">
            <w:pPr>
              <w:tabs>
                <w:tab w:val="right" w:pos="4482"/>
                <w:tab w:val="right" w:pos="4752"/>
              </w:tabs>
              <w:rPr>
                <w:szCs w:val="24"/>
                <w:u w:val="single"/>
                <w:lang w:val="en-GB"/>
              </w:rPr>
            </w:pPr>
          </w:p>
        </w:tc>
      </w:tr>
    </w:tbl>
    <w:p w14:paraId="58D0078E" w14:textId="77777777" w:rsidR="00BB79F9" w:rsidRPr="0014375A" w:rsidRDefault="00BB79F9" w:rsidP="001B3298">
      <w:pPr>
        <w:rPr>
          <w:szCs w:val="24"/>
        </w:rPr>
      </w:pPr>
    </w:p>
    <w:p w14:paraId="3FBECAB2" w14:textId="77777777" w:rsidR="00BB79F9" w:rsidRDefault="00A5039D" w:rsidP="001B3298">
      <w:pPr>
        <w:rPr>
          <w:b/>
          <w:sz w:val="20"/>
        </w:rPr>
      </w:pPr>
      <w:r w:rsidRPr="0014375A">
        <w:rPr>
          <w:b/>
          <w:sz w:val="20"/>
        </w:rPr>
        <w:t>[The text and signature area of this form may be adapted as required where there is more than one personal representative.]</w:t>
      </w:r>
    </w:p>
    <w:p w14:paraId="5452CFC2" w14:textId="77777777" w:rsidR="00BB79F9" w:rsidRPr="0014375A" w:rsidRDefault="00BB79F9" w:rsidP="00C30580">
      <w:pPr>
        <w:rPr>
          <w:szCs w:val="24"/>
        </w:rPr>
      </w:pPr>
    </w:p>
    <w:sectPr w:rsidR="00BB79F9" w:rsidRPr="0014375A">
      <w:headerReference w:type="default" r:id="rId7"/>
      <w:footerReference w:type="default" r:id="rId8"/>
      <w:pgSz w:w="12240" w:h="15840" w:code="1"/>
      <w:pgMar w:top="1440" w:right="1440" w:bottom="144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A1DC30" w14:textId="77777777" w:rsidR="00D53626" w:rsidRDefault="00D53626">
      <w:r>
        <w:separator/>
      </w:r>
    </w:p>
  </w:endnote>
  <w:endnote w:type="continuationSeparator" w:id="0">
    <w:p w14:paraId="25B6C2A1" w14:textId="77777777" w:rsidR="00D53626" w:rsidRDefault="00D536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4C530" w14:textId="77777777" w:rsidR="00326E70" w:rsidRPr="00A5039D" w:rsidRDefault="00A5039D">
    <w:pPr>
      <w:pStyle w:val="Footer"/>
      <w:rPr>
        <w:rFonts w:ascii="Arial" w:hAnsi="Arial" w:cs="Arial"/>
        <w:sz w:val="14"/>
        <w:szCs w:val="18"/>
      </w:rPr>
    </w:pPr>
    <w:r>
      <w:rPr>
        <w:rFonts w:ascii="Arial" w:hAnsi="Arial" w:cs="Arial"/>
        <w:sz w:val="14"/>
        <w:szCs w:val="18"/>
      </w:rPr>
      <w:t>(</w:t>
    </w:r>
    <w:r>
      <w:rPr>
        <w:rFonts w:ascii="Arial" w:hAnsi="Arial" w:cs="Arial"/>
        <w:sz w:val="14"/>
        <w:szCs w:val="18"/>
      </w:rPr>
      <w:fldChar w:fldCharType="begin"/>
    </w:r>
    <w:r>
      <w:rPr>
        <w:rFonts w:ascii="Arial" w:hAnsi="Arial" w:cs="Arial"/>
        <w:sz w:val="14"/>
        <w:szCs w:val="18"/>
      </w:rPr>
      <w:instrText xml:space="preserve"> filename </w:instrText>
    </w:r>
    <w:r>
      <w:rPr>
        <w:rFonts w:ascii="Arial" w:hAnsi="Arial" w:cs="Arial"/>
        <w:sz w:val="14"/>
        <w:szCs w:val="18"/>
      </w:rPr>
      <w:fldChar w:fldCharType="separate"/>
    </w:r>
    <w:r>
      <w:rPr>
        <w:rFonts w:ascii="Arial" w:hAnsi="Arial" w:cs="Arial"/>
        <w:noProof/>
        <w:sz w:val="14"/>
        <w:szCs w:val="18"/>
      </w:rPr>
      <w:t>11035049_1.DOC</w:t>
    </w:r>
    <w:r>
      <w:rPr>
        <w:rFonts w:ascii="Arial" w:hAnsi="Arial" w:cs="Arial"/>
        <w:sz w:val="14"/>
        <w:szCs w:val="18"/>
      </w:rPr>
      <w:fldChar w:fldCharType="end"/>
    </w:r>
    <w:r>
      <w:rPr>
        <w:rFonts w:ascii="Arial" w:hAnsi="Arial" w:cs="Arial"/>
        <w:sz w:val="14"/>
        <w:szCs w:val="18"/>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A7863C" w14:textId="77777777" w:rsidR="00D53626" w:rsidRDefault="00D53626">
      <w:r>
        <w:separator/>
      </w:r>
    </w:p>
  </w:footnote>
  <w:footnote w:type="continuationSeparator" w:id="0">
    <w:p w14:paraId="1B2B03D2" w14:textId="77777777" w:rsidR="00D53626" w:rsidRDefault="00D536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833432" w14:textId="77777777" w:rsidR="00BB79F9" w:rsidRDefault="00BB79F9">
    <w:pPr>
      <w:jc w:val="center"/>
      <w:rPr>
        <w:rFonts w:ascii="Arial" w:hAnsi="Arial" w:cs="Arial"/>
        <w:snapToGrid w:val="0"/>
      </w:rPr>
    </w:pPr>
    <w:r>
      <w:rPr>
        <w:rFonts w:ascii="Arial" w:hAnsi="Arial" w:cs="Arial"/>
        <w:snapToGrid w:val="0"/>
      </w:rPr>
      <w:t xml:space="preserve">- </w:t>
    </w:r>
    <w:r>
      <w:rPr>
        <w:rFonts w:ascii="Arial" w:hAnsi="Arial" w:cs="Arial"/>
        <w:snapToGrid w:val="0"/>
      </w:rPr>
      <w:fldChar w:fldCharType="begin"/>
    </w:r>
    <w:r>
      <w:rPr>
        <w:rFonts w:ascii="Arial" w:hAnsi="Arial" w:cs="Arial"/>
        <w:snapToGrid w:val="0"/>
      </w:rPr>
      <w:instrText xml:space="preserve"> PAGE </w:instrText>
    </w:r>
    <w:r>
      <w:rPr>
        <w:rFonts w:ascii="Arial" w:hAnsi="Arial" w:cs="Arial"/>
        <w:snapToGrid w:val="0"/>
      </w:rPr>
      <w:fldChar w:fldCharType="separate"/>
    </w:r>
    <w:r w:rsidR="00A5039D">
      <w:rPr>
        <w:rFonts w:ascii="Arial" w:hAnsi="Arial" w:cs="Arial"/>
        <w:noProof/>
        <w:snapToGrid w:val="0"/>
      </w:rPr>
      <w:t>3</w:t>
    </w:r>
    <w:r>
      <w:rPr>
        <w:rFonts w:ascii="Arial" w:hAnsi="Arial" w:cs="Arial"/>
        <w:snapToGrid w:val="0"/>
      </w:rPr>
      <w:fldChar w:fldCharType="end"/>
    </w:r>
    <w:r>
      <w:rPr>
        <w:rFonts w:ascii="Arial" w:hAnsi="Arial" w:cs="Arial"/>
        <w:snapToGrid w:val="0"/>
      </w:rPr>
      <w:t xml:space="preserve"> -</w:t>
    </w:r>
  </w:p>
  <w:p w14:paraId="71762C6A" w14:textId="77777777" w:rsidR="00BB79F9" w:rsidRDefault="00BB79F9">
    <w:pPr>
      <w:rPr>
        <w:rFonts w:ascii="Arial" w:hAnsi="Arial" w:cs="Arial"/>
      </w:rPr>
    </w:pPr>
    <w:r>
      <w:rPr>
        <w:rFonts w:ascii="Arial" w:hAnsi="Arial" w:cs="Arial"/>
        <w:snapToGrid w:val="0"/>
        <w:sz w:val="20"/>
      </w:rPr>
      <w:t>Form 29 (cont.)</w:t>
    </w:r>
  </w:p>
  <w:p w14:paraId="5D92DEEF" w14:textId="77777777" w:rsidR="00BB79F9" w:rsidRDefault="00BB79F9">
    <w:pPr>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73B08"/>
    <w:multiLevelType w:val="singleLevel"/>
    <w:tmpl w:val="C1C2A18C"/>
    <w:lvl w:ilvl="0">
      <w:start w:val="1997"/>
      <w:numFmt w:val="decimal"/>
      <w:lvlText w:val="%1"/>
      <w:lvlJc w:val="left"/>
      <w:pPr>
        <w:tabs>
          <w:tab w:val="num" w:pos="480"/>
        </w:tabs>
        <w:ind w:left="480" w:hanging="480"/>
      </w:pPr>
      <w:rPr>
        <w:rFonts w:hint="default"/>
      </w:rPr>
    </w:lvl>
  </w:abstractNum>
  <w:abstractNum w:abstractNumId="1" w15:restartNumberingAfterBreak="0">
    <w:nsid w:val="04043E97"/>
    <w:multiLevelType w:val="multilevel"/>
    <w:tmpl w:val="F418D746"/>
    <w:lvl w:ilvl="0">
      <w:start w:val="1"/>
      <w:numFmt w:val="decimal"/>
      <w:pStyle w:val="Heading1"/>
      <w:suff w:val="nothing"/>
      <w:lvlText w:val="Article %1. - "/>
      <w:lvlJc w:val="left"/>
      <w:pPr>
        <w:ind w:left="0" w:firstLine="0"/>
      </w:pPr>
      <w:rPr>
        <w:rFonts w:ascii="Times New Roman" w:hAnsi="Times New Roman" w:hint="default"/>
        <w:b/>
        <w:i w:val="0"/>
        <w:caps w:val="0"/>
        <w:strike w:val="0"/>
        <w:dstrike w:val="0"/>
        <w:vanish w:val="0"/>
        <w:sz w:val="24"/>
        <w:u w:val="singl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Zero"/>
      <w:lvlRestart w:val="0"/>
      <w:isLgl/>
      <w:lvlText w:val="%1.%2"/>
      <w:lvlJc w:val="left"/>
      <w:pPr>
        <w:tabs>
          <w:tab w:val="num" w:pos="360"/>
        </w:tabs>
        <w:ind w:left="0" w:firstLine="0"/>
      </w:pPr>
    </w:lvl>
    <w:lvl w:ilvl="2">
      <w:start w:val="1"/>
      <w:numFmt w:val="lowerLetter"/>
      <w:lvlText w:val="(%3)"/>
      <w:lvlJc w:val="left"/>
      <w:pPr>
        <w:tabs>
          <w:tab w:val="num" w:pos="2232"/>
        </w:tabs>
        <w:ind w:left="2232" w:hanging="1152"/>
      </w:pPr>
    </w:lvl>
    <w:lvl w:ilvl="3">
      <w:start w:val="1"/>
      <w:numFmt w:val="lowerRoman"/>
      <w:lvlText w:val="(%4)"/>
      <w:lvlJc w:val="right"/>
      <w:pPr>
        <w:tabs>
          <w:tab w:val="num" w:pos="3240"/>
        </w:tabs>
        <w:ind w:left="3240" w:hanging="432"/>
      </w:pPr>
    </w:lvl>
    <w:lvl w:ilvl="4">
      <w:start w:val="1"/>
      <w:numFmt w:val="upperLetter"/>
      <w:lvlText w:val="%5."/>
      <w:lvlJc w:val="left"/>
      <w:pPr>
        <w:tabs>
          <w:tab w:val="num" w:pos="3816"/>
        </w:tabs>
        <w:ind w:left="3816" w:hanging="648"/>
      </w:pPr>
    </w:lvl>
    <w:lvl w:ilvl="5">
      <w:start w:val="1"/>
      <w:numFmt w:val="none"/>
      <w:lvlText w:val=""/>
      <w:lvlJc w:val="left"/>
      <w:pPr>
        <w:tabs>
          <w:tab w:val="num" w:pos="1152"/>
        </w:tabs>
        <w:ind w:left="1152" w:hanging="432"/>
      </w:pPr>
    </w:lvl>
    <w:lvl w:ilvl="6">
      <w:start w:val="1"/>
      <w:numFmt w:val="none"/>
      <w:lvlText w:val=""/>
      <w:lvlJc w:val="right"/>
      <w:pPr>
        <w:tabs>
          <w:tab w:val="num" w:pos="1296"/>
        </w:tabs>
        <w:ind w:left="1296" w:hanging="288"/>
      </w:pPr>
    </w:lvl>
    <w:lvl w:ilvl="7">
      <w:start w:val="1"/>
      <w:numFmt w:val="none"/>
      <w:lvlText w:val=""/>
      <w:lvlJc w:val="left"/>
      <w:pPr>
        <w:tabs>
          <w:tab w:val="num" w:pos="1440"/>
        </w:tabs>
        <w:ind w:left="1440" w:hanging="432"/>
      </w:pPr>
    </w:lvl>
    <w:lvl w:ilvl="8">
      <w:start w:val="1"/>
      <w:numFmt w:val="none"/>
      <w:lvlText w:val=""/>
      <w:lvlJc w:val="right"/>
      <w:pPr>
        <w:tabs>
          <w:tab w:val="num" w:pos="1584"/>
        </w:tabs>
        <w:ind w:left="1584" w:hanging="144"/>
      </w:pPr>
    </w:lvl>
  </w:abstractNum>
  <w:abstractNum w:abstractNumId="2" w15:restartNumberingAfterBreak="0">
    <w:nsid w:val="0F9619D8"/>
    <w:multiLevelType w:val="singleLevel"/>
    <w:tmpl w:val="51B045CC"/>
    <w:lvl w:ilvl="0">
      <w:start w:val="1997"/>
      <w:numFmt w:val="decimal"/>
      <w:lvlText w:val="%1"/>
      <w:lvlJc w:val="left"/>
      <w:pPr>
        <w:tabs>
          <w:tab w:val="num" w:pos="480"/>
        </w:tabs>
        <w:ind w:left="480" w:hanging="480"/>
      </w:pPr>
      <w:rPr>
        <w:rFonts w:hint="default"/>
      </w:rPr>
    </w:lvl>
  </w:abstractNum>
  <w:abstractNum w:abstractNumId="3" w15:restartNumberingAfterBreak="0">
    <w:nsid w:val="14234258"/>
    <w:multiLevelType w:val="multilevel"/>
    <w:tmpl w:val="056C4E8E"/>
    <w:lvl w:ilvl="0">
      <w:start w:val="1"/>
      <w:numFmt w:val="decimal"/>
      <w:suff w:val="nothing"/>
      <w:lvlText w:val="Article %1. - "/>
      <w:lvlJc w:val="left"/>
      <w:pPr>
        <w:ind w:left="0" w:firstLine="0"/>
      </w:pPr>
      <w:rPr>
        <w:rFonts w:ascii="Times New Roman" w:hAnsi="Times New Roman" w:hint="default"/>
        <w:b/>
        <w:i w:val="0"/>
        <w:caps w:val="0"/>
        <w:strike w:val="0"/>
        <w:dstrike w:val="0"/>
        <w:vanish w:val="0"/>
        <w:sz w:val="24"/>
        <w:u w:val="singl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Zero"/>
      <w:lvlRestart w:val="0"/>
      <w:isLgl/>
      <w:lvlText w:val="%1.%2"/>
      <w:lvlJc w:val="left"/>
      <w:pPr>
        <w:tabs>
          <w:tab w:val="num" w:pos="360"/>
        </w:tabs>
        <w:ind w:left="0" w:firstLine="0"/>
      </w:pPr>
    </w:lvl>
    <w:lvl w:ilvl="2">
      <w:start w:val="1"/>
      <w:numFmt w:val="lowerLetter"/>
      <w:lvlText w:val="(%3)"/>
      <w:lvlJc w:val="left"/>
      <w:pPr>
        <w:tabs>
          <w:tab w:val="num" w:pos="1440"/>
        </w:tabs>
        <w:ind w:left="1440" w:hanging="720"/>
      </w:pPr>
    </w:lvl>
    <w:lvl w:ilvl="3">
      <w:start w:val="1"/>
      <w:numFmt w:val="lowerRoman"/>
      <w:lvlText w:val="(%4)"/>
      <w:lvlJc w:val="right"/>
      <w:pPr>
        <w:tabs>
          <w:tab w:val="num" w:pos="1800"/>
        </w:tabs>
        <w:ind w:left="1800" w:hanging="360"/>
      </w:pPr>
    </w:lvl>
    <w:lvl w:ilvl="4">
      <w:start w:val="1"/>
      <w:numFmt w:val="upperLetter"/>
      <w:lvlText w:val="%5."/>
      <w:lvlJc w:val="left"/>
      <w:pPr>
        <w:tabs>
          <w:tab w:val="num" w:pos="2880"/>
        </w:tabs>
        <w:ind w:left="2880" w:hanging="720"/>
      </w:pPr>
    </w:lvl>
    <w:lvl w:ilvl="5">
      <w:start w:val="1"/>
      <w:numFmt w:val="none"/>
      <w:lvlText w:val=""/>
      <w:lvlJc w:val="left"/>
      <w:pPr>
        <w:tabs>
          <w:tab w:val="num" w:pos="1152"/>
        </w:tabs>
        <w:ind w:left="1152" w:hanging="432"/>
      </w:pPr>
    </w:lvl>
    <w:lvl w:ilvl="6">
      <w:start w:val="1"/>
      <w:numFmt w:val="none"/>
      <w:lvlText w:val=""/>
      <w:lvlJc w:val="right"/>
      <w:pPr>
        <w:tabs>
          <w:tab w:val="num" w:pos="1296"/>
        </w:tabs>
        <w:ind w:left="1296" w:hanging="288"/>
      </w:pPr>
    </w:lvl>
    <w:lvl w:ilvl="7">
      <w:start w:val="1"/>
      <w:numFmt w:val="none"/>
      <w:lvlText w:val=""/>
      <w:lvlJc w:val="left"/>
      <w:pPr>
        <w:tabs>
          <w:tab w:val="num" w:pos="1440"/>
        </w:tabs>
        <w:ind w:left="1440" w:hanging="432"/>
      </w:pPr>
    </w:lvl>
    <w:lvl w:ilvl="8">
      <w:start w:val="1"/>
      <w:numFmt w:val="none"/>
      <w:lvlText w:val=""/>
      <w:lvlJc w:val="right"/>
      <w:pPr>
        <w:tabs>
          <w:tab w:val="num" w:pos="1584"/>
        </w:tabs>
        <w:ind w:left="1584" w:hanging="144"/>
      </w:pPr>
    </w:lvl>
  </w:abstractNum>
  <w:abstractNum w:abstractNumId="4" w15:restartNumberingAfterBreak="0">
    <w:nsid w:val="1B4C6D7B"/>
    <w:multiLevelType w:val="multilevel"/>
    <w:tmpl w:val="AA5AC560"/>
    <w:lvl w:ilvl="0">
      <w:start w:val="1"/>
      <w:numFmt w:val="decimal"/>
      <w:suff w:val="nothing"/>
      <w:lvlText w:val="Article %1. - "/>
      <w:lvlJc w:val="left"/>
      <w:pPr>
        <w:ind w:left="0" w:firstLine="0"/>
      </w:pPr>
      <w:rPr>
        <w:rFonts w:ascii="Times New Roman" w:hAnsi="Times New Roman" w:hint="default"/>
        <w:b/>
        <w:i w:val="0"/>
        <w:caps w:val="0"/>
        <w:strike w:val="0"/>
        <w:dstrike w:val="0"/>
        <w:vanish w:val="0"/>
        <w:sz w:val="24"/>
        <w:u w:val="singl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Zero"/>
      <w:lvlRestart w:val="0"/>
      <w:isLgl/>
      <w:lvlText w:val="%1.%2"/>
      <w:lvlJc w:val="left"/>
      <w:pPr>
        <w:tabs>
          <w:tab w:val="num" w:pos="360"/>
        </w:tabs>
        <w:ind w:left="0" w:firstLine="0"/>
      </w:pPr>
    </w:lvl>
    <w:lvl w:ilvl="2">
      <w:start w:val="1"/>
      <w:numFmt w:val="lowerLetter"/>
      <w:lvlText w:val="(%3)"/>
      <w:lvlJc w:val="left"/>
      <w:pPr>
        <w:tabs>
          <w:tab w:val="num" w:pos="1440"/>
        </w:tabs>
        <w:ind w:left="1440" w:hanging="720"/>
      </w:pPr>
    </w:lvl>
    <w:lvl w:ilvl="3">
      <w:start w:val="1"/>
      <w:numFmt w:val="lowerRoman"/>
      <w:lvlText w:val="(%4)"/>
      <w:lvlJc w:val="right"/>
      <w:pPr>
        <w:tabs>
          <w:tab w:val="num" w:pos="2592"/>
        </w:tabs>
        <w:ind w:left="2592" w:hanging="1152"/>
      </w:pPr>
    </w:lvl>
    <w:lvl w:ilvl="4">
      <w:start w:val="1"/>
      <w:numFmt w:val="upperLetter"/>
      <w:lvlText w:val="%5."/>
      <w:lvlJc w:val="left"/>
      <w:pPr>
        <w:tabs>
          <w:tab w:val="num" w:pos="3312"/>
        </w:tabs>
        <w:ind w:left="3312" w:hanging="720"/>
      </w:pPr>
    </w:lvl>
    <w:lvl w:ilvl="5">
      <w:start w:val="1"/>
      <w:numFmt w:val="none"/>
      <w:lvlText w:val=""/>
      <w:lvlJc w:val="left"/>
      <w:pPr>
        <w:tabs>
          <w:tab w:val="num" w:pos="1152"/>
        </w:tabs>
        <w:ind w:left="1152" w:hanging="432"/>
      </w:pPr>
    </w:lvl>
    <w:lvl w:ilvl="6">
      <w:start w:val="1"/>
      <w:numFmt w:val="none"/>
      <w:lvlText w:val=""/>
      <w:lvlJc w:val="right"/>
      <w:pPr>
        <w:tabs>
          <w:tab w:val="num" w:pos="1296"/>
        </w:tabs>
        <w:ind w:left="1296" w:hanging="288"/>
      </w:pPr>
    </w:lvl>
    <w:lvl w:ilvl="7">
      <w:start w:val="1"/>
      <w:numFmt w:val="none"/>
      <w:lvlText w:val=""/>
      <w:lvlJc w:val="left"/>
      <w:pPr>
        <w:tabs>
          <w:tab w:val="num" w:pos="1440"/>
        </w:tabs>
        <w:ind w:left="1440" w:hanging="432"/>
      </w:pPr>
    </w:lvl>
    <w:lvl w:ilvl="8">
      <w:start w:val="1"/>
      <w:numFmt w:val="none"/>
      <w:lvlText w:val=""/>
      <w:lvlJc w:val="right"/>
      <w:pPr>
        <w:tabs>
          <w:tab w:val="num" w:pos="1584"/>
        </w:tabs>
        <w:ind w:left="1584" w:hanging="144"/>
      </w:pPr>
    </w:lvl>
  </w:abstractNum>
  <w:abstractNum w:abstractNumId="5" w15:restartNumberingAfterBreak="0">
    <w:nsid w:val="6293628B"/>
    <w:multiLevelType w:val="singleLevel"/>
    <w:tmpl w:val="7E66A67A"/>
    <w:lvl w:ilvl="0">
      <w:start w:val="1997"/>
      <w:numFmt w:val="decimal"/>
      <w:lvlText w:val="%1"/>
      <w:lvlJc w:val="left"/>
      <w:pPr>
        <w:tabs>
          <w:tab w:val="num" w:pos="7515"/>
        </w:tabs>
        <w:ind w:left="7515" w:hanging="7515"/>
      </w:pPr>
      <w:rPr>
        <w:rFonts w:hint="default"/>
      </w:rPr>
    </w:lvl>
  </w:abstractNum>
  <w:abstractNum w:abstractNumId="6" w15:restartNumberingAfterBreak="0">
    <w:nsid w:val="7E1969D3"/>
    <w:multiLevelType w:val="multilevel"/>
    <w:tmpl w:val="C48CDD5C"/>
    <w:lvl w:ilvl="0">
      <w:start w:val="1"/>
      <w:numFmt w:val="decimal"/>
      <w:lvlText w:val="%1."/>
      <w:lvlJc w:val="left"/>
      <w:pPr>
        <w:tabs>
          <w:tab w:val="num" w:pos="720"/>
        </w:tabs>
        <w:ind w:left="720" w:hanging="720"/>
      </w:pPr>
      <w:rPr>
        <w:rFonts w:ascii="Times New Roman" w:hAnsi="Times New Roman" w:cs="Times New Roman" w:hint="default"/>
        <w:b w:val="0"/>
        <w:i w:val="0"/>
        <w:sz w:val="24"/>
      </w:r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upp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1062754162">
    <w:abstractNumId w:val="1"/>
  </w:num>
  <w:num w:numId="2" w16cid:durableId="1804229764">
    <w:abstractNumId w:val="3"/>
  </w:num>
  <w:num w:numId="3" w16cid:durableId="214588184">
    <w:abstractNumId w:val="4"/>
  </w:num>
  <w:num w:numId="4" w16cid:durableId="1870213663">
    <w:abstractNumId w:val="5"/>
  </w:num>
  <w:num w:numId="5" w16cid:durableId="2129548811">
    <w:abstractNumId w:val="0"/>
  </w:num>
  <w:num w:numId="6" w16cid:durableId="599415735">
    <w:abstractNumId w:val="2"/>
  </w:num>
  <w:num w:numId="7" w16cid:durableId="142241032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6E70"/>
    <w:rsid w:val="00114D50"/>
    <w:rsid w:val="00137C7F"/>
    <w:rsid w:val="0014375A"/>
    <w:rsid w:val="00191FD2"/>
    <w:rsid w:val="001B3298"/>
    <w:rsid w:val="00326E70"/>
    <w:rsid w:val="003524B1"/>
    <w:rsid w:val="0037112F"/>
    <w:rsid w:val="003E7051"/>
    <w:rsid w:val="004411B4"/>
    <w:rsid w:val="00476CA0"/>
    <w:rsid w:val="00493D75"/>
    <w:rsid w:val="004E1E7E"/>
    <w:rsid w:val="00562AC4"/>
    <w:rsid w:val="005A7212"/>
    <w:rsid w:val="005F45B9"/>
    <w:rsid w:val="00601B40"/>
    <w:rsid w:val="006A317C"/>
    <w:rsid w:val="00702364"/>
    <w:rsid w:val="007C1E4E"/>
    <w:rsid w:val="007D2465"/>
    <w:rsid w:val="007D4A58"/>
    <w:rsid w:val="00806D5E"/>
    <w:rsid w:val="00877F3B"/>
    <w:rsid w:val="009A6FA0"/>
    <w:rsid w:val="009C3723"/>
    <w:rsid w:val="00A5039D"/>
    <w:rsid w:val="00AC1119"/>
    <w:rsid w:val="00AE4EDA"/>
    <w:rsid w:val="00BB4B58"/>
    <w:rsid w:val="00BB75F8"/>
    <w:rsid w:val="00BB79F9"/>
    <w:rsid w:val="00C144E9"/>
    <w:rsid w:val="00C30580"/>
    <w:rsid w:val="00C476C6"/>
    <w:rsid w:val="00C6089B"/>
    <w:rsid w:val="00C60CE3"/>
    <w:rsid w:val="00C6547F"/>
    <w:rsid w:val="00C80F0C"/>
    <w:rsid w:val="00D53626"/>
    <w:rsid w:val="00D7230C"/>
    <w:rsid w:val="00DE7C4E"/>
    <w:rsid w:val="00DF06D0"/>
    <w:rsid w:val="00E3259D"/>
    <w:rsid w:val="00EC5B30"/>
    <w:rsid w:val="00F4292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B76E5E"/>
  <w15:chartTrackingRefBased/>
  <w15:docId w15:val="{985AA543-B657-40DA-9847-F4177C1DDF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lang w:eastAsia="en-US"/>
    </w:rPr>
  </w:style>
  <w:style w:type="paragraph" w:styleId="Heading1">
    <w:name w:val="heading 1"/>
    <w:basedOn w:val="Normal"/>
    <w:next w:val="Normal"/>
    <w:qFormat/>
    <w:pPr>
      <w:keepNext/>
      <w:numPr>
        <w:numId w:val="1"/>
      </w:numPr>
      <w:jc w:val="both"/>
      <w:outlineLvl w:val="0"/>
    </w:pPr>
  </w:style>
  <w:style w:type="paragraph" w:styleId="Heading2">
    <w:name w:val="heading 2"/>
    <w:basedOn w:val="Normal"/>
    <w:next w:val="Normal"/>
    <w:qFormat/>
    <w:pPr>
      <w:keepNext/>
      <w:outlineLvl w:val="1"/>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style>
  <w:style w:type="paragraph" w:styleId="Header">
    <w:name w:val="header"/>
    <w:basedOn w:val="Normal"/>
  </w:style>
  <w:style w:type="paragraph" w:styleId="EnvelopeAddress">
    <w:name w:val="envelope address"/>
    <w:basedOn w:val="Normal"/>
    <w:pPr>
      <w:framePr w:w="7920" w:h="2160" w:hRule="exact" w:hSpace="187" w:vSpace="187" w:wrap="around" w:hAnchor="page" w:xAlign="center" w:yAlign="top"/>
      <w:ind w:left="2880"/>
    </w:pPr>
    <w:rPr>
      <w:rFonts w:ascii="Arial" w:hAnsi="Arial"/>
      <w:lang w:val="en-US"/>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569</Words>
  <Characters>3248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Part I:</vt:lpstr>
    </vt:vector>
  </TitlesOfParts>
  <Company>Patterson Palmer Hunt Murphy</Company>
  <LinksUpToDate>false</LinksUpToDate>
  <CharactersWithSpaces>3810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 I:</dc:title>
  <dc:subject/>
  <dc:creator>Amacdona</dc:creator>
  <cp:keywords/>
  <dc:description/>
  <cp:lastModifiedBy>MacKenzie, Valerie A</cp:lastModifiedBy>
  <cp:revision>2</cp:revision>
  <cp:lastPrinted>2010-05-11T15:38:00Z</cp:lastPrinted>
  <dcterms:created xsi:type="dcterms:W3CDTF">2026-07-24T18:06:00Z</dcterms:created>
  <dcterms:modified xsi:type="dcterms:W3CDTF">2026-07-24T18:06:00Z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-1083168124</vt:i4>
  </property>
  <property fmtid="{D5CDD505-2E9C-101B-9397-08002B2CF9AE}" pid="3" name="_NewReviewCycle">
    <vt:lpwstr/>
  </property>
  <property fmtid="{D5CDD505-2E9C-101B-9397-08002B2CF9AE}" pid="4" name="_EmailSubject">
    <vt:lpwstr>Forms 28, 29, 30, 31, 32, 33</vt:lpwstr>
  </property>
  <property fmtid="{D5CDD505-2E9C-101B-9397-08002B2CF9AE}" pid="5" name="_AuthorEmail">
    <vt:lpwstr>anna.macdonald@mcinnescooper.com</vt:lpwstr>
  </property>
  <property fmtid="{D5CDD505-2E9C-101B-9397-08002B2CF9AE}" pid="6" name="_AuthorEmailDisplayName">
    <vt:lpwstr>MacDonald, Anna</vt:lpwstr>
  </property>
  <property fmtid="{D5CDD505-2E9C-101B-9397-08002B2CF9AE}" pid="7" name="_ReviewingToolsShownOnce">
    <vt:lpwstr/>
  </property>
</Properties>
</file>