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0"/>
      </w:tblGrid>
      <w:tr w:rsidR="00BF2B1D" w:rsidRPr="00FF52D0" w14:paraId="7EB945EC" w14:textId="77777777" w:rsidTr="00BF2B1D">
        <w:tc>
          <w:tcPr>
            <w:tcW w:w="8856" w:type="dxa"/>
          </w:tcPr>
          <w:p w14:paraId="29A876FB" w14:textId="77777777" w:rsidR="00BF2B1D" w:rsidRPr="00FF52D0" w:rsidRDefault="00BF2B1D" w:rsidP="00BF2B1D">
            <w:pPr>
              <w:pStyle w:val="Header"/>
              <w:tabs>
                <w:tab w:val="left" w:pos="6480"/>
              </w:tabs>
              <w:spacing w:before="120"/>
              <w:rPr>
                <w:sz w:val="20"/>
              </w:rPr>
            </w:pPr>
            <w:bookmarkStart w:id="0" w:name="OLE_LINK1"/>
            <w:r w:rsidRPr="00FF52D0">
              <w:rPr>
                <w:sz w:val="20"/>
              </w:rPr>
              <w:t>Form 13</w:t>
            </w:r>
          </w:p>
          <w:p w14:paraId="3EE94BE2" w14:textId="6BBC3D3D" w:rsidR="00BF2B1D" w:rsidRPr="00FF52D0" w:rsidRDefault="00BF2B1D" w:rsidP="00BF2B1D">
            <w:pPr>
              <w:pStyle w:val="Header"/>
              <w:tabs>
                <w:tab w:val="left" w:pos="6480"/>
              </w:tabs>
              <w:rPr>
                <w:sz w:val="20"/>
              </w:rPr>
            </w:pPr>
            <w:r w:rsidRPr="00FF52D0">
              <w:rPr>
                <w:sz w:val="20"/>
              </w:rPr>
              <w:t xml:space="preserve">Probate District:  </w:t>
            </w:r>
          </w:p>
          <w:p w14:paraId="1710E8A2" w14:textId="7AF8AE9F" w:rsidR="00BF2B1D" w:rsidRPr="00FF52D0" w:rsidRDefault="00BF2B1D" w:rsidP="00BF2B1D">
            <w:pPr>
              <w:spacing w:after="120"/>
            </w:pPr>
            <w:r w:rsidRPr="00FF52D0">
              <w:rPr>
                <w:sz w:val="20"/>
              </w:rPr>
              <w:t xml:space="preserve">Probate Court File No:  </w:t>
            </w:r>
          </w:p>
        </w:tc>
      </w:tr>
      <w:bookmarkEnd w:id="0"/>
    </w:tbl>
    <w:p w14:paraId="24BC5BFB" w14:textId="77777777" w:rsidR="00BF2B1D" w:rsidRPr="00FF52D0" w:rsidRDefault="00BF2B1D"/>
    <w:p w14:paraId="69217FBA" w14:textId="77777777" w:rsidR="00BF2B1D" w:rsidRPr="00FF52D0" w:rsidRDefault="00BF2B1D"/>
    <w:p w14:paraId="452DF0B7" w14:textId="77777777" w:rsidR="00BF2B1D" w:rsidRPr="00FF52D0" w:rsidRDefault="00BF2B1D"/>
    <w:p w14:paraId="0E7876C6" w14:textId="77777777" w:rsidR="00BF2B1D" w:rsidRPr="00FF52D0" w:rsidRDefault="00BF2B1D"/>
    <w:p w14:paraId="3E7138AF" w14:textId="77777777" w:rsidR="00D666AC" w:rsidRPr="00FF52D0" w:rsidRDefault="00D666AC">
      <w:pPr>
        <w:jc w:val="center"/>
        <w:rPr>
          <w:b/>
          <w:snapToGrid w:val="0"/>
        </w:rPr>
      </w:pPr>
      <w:r w:rsidRPr="00FF52D0">
        <w:rPr>
          <w:b/>
          <w:snapToGrid w:val="0"/>
        </w:rPr>
        <w:t xml:space="preserve">IN THE COURT OF PROBATE FOR NOVA </w:t>
      </w:r>
      <w:smartTag w:uri="urn:schemas-microsoft-com:office:smarttags" w:element="place">
        <w:r w:rsidRPr="00FF52D0">
          <w:rPr>
            <w:b/>
            <w:snapToGrid w:val="0"/>
          </w:rPr>
          <w:t>SCOTIA</w:t>
        </w:r>
      </w:smartTag>
    </w:p>
    <w:p w14:paraId="1898789A" w14:textId="77777777" w:rsidR="00D666AC" w:rsidRPr="00FF52D0" w:rsidRDefault="00D666AC">
      <w:pPr>
        <w:jc w:val="center"/>
        <w:rPr>
          <w:b/>
          <w:snapToGrid w:val="0"/>
        </w:rPr>
      </w:pPr>
    </w:p>
    <w:p w14:paraId="4B111902" w14:textId="77777777" w:rsidR="00155580" w:rsidRPr="00BB7510" w:rsidRDefault="00155580" w:rsidP="00155580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ESTATE OF</w:t>
      </w:r>
      <w:r>
        <w:rPr>
          <w:b/>
          <w:snapToGrid w:val="0"/>
        </w:rPr>
        <w:t xml:space="preserve"> ______________________________</w:t>
      </w:r>
      <w:r w:rsidRPr="00BB7510">
        <w:rPr>
          <w:b/>
          <w:snapToGrid w:val="0"/>
        </w:rPr>
        <w:t>, Deceased</w:t>
      </w:r>
    </w:p>
    <w:p w14:paraId="334CF1DC" w14:textId="77777777" w:rsidR="00D666AC" w:rsidRPr="00FF52D0" w:rsidRDefault="00D666AC">
      <w:pPr>
        <w:jc w:val="center"/>
        <w:rPr>
          <w:b/>
          <w:snapToGrid w:val="0"/>
        </w:rPr>
      </w:pPr>
    </w:p>
    <w:p w14:paraId="29E7485C" w14:textId="77777777" w:rsidR="00D666AC" w:rsidRPr="00FF52D0" w:rsidRDefault="00D666AC">
      <w:pPr>
        <w:jc w:val="center"/>
        <w:rPr>
          <w:b/>
          <w:snapToGrid w:val="0"/>
        </w:rPr>
      </w:pPr>
      <w:r w:rsidRPr="00FF52D0">
        <w:rPr>
          <w:b/>
          <w:snapToGrid w:val="0"/>
        </w:rPr>
        <w:t>Renunciation (Administration)</w:t>
      </w:r>
    </w:p>
    <w:p w14:paraId="28CFB72F" w14:textId="77777777" w:rsidR="00D666AC" w:rsidRPr="00FF52D0" w:rsidRDefault="00D666AC">
      <w:pPr>
        <w:jc w:val="center"/>
        <w:rPr>
          <w:snapToGrid w:val="0"/>
        </w:rPr>
      </w:pPr>
      <w:r w:rsidRPr="00FF52D0">
        <w:rPr>
          <w:b/>
          <w:snapToGrid w:val="0"/>
        </w:rPr>
        <w:t>(S. 34(3))</w:t>
      </w:r>
    </w:p>
    <w:p w14:paraId="43B33DAC" w14:textId="77777777" w:rsidR="00D666AC" w:rsidRPr="00FF52D0" w:rsidRDefault="00D666AC">
      <w:pPr>
        <w:rPr>
          <w:snapToGrid w:val="0"/>
        </w:rPr>
      </w:pPr>
    </w:p>
    <w:p w14:paraId="4E51C0C8" w14:textId="77777777" w:rsidR="00D666AC" w:rsidRPr="00FF52D0" w:rsidRDefault="00D666AC">
      <w:pPr>
        <w:rPr>
          <w:snapToGrid w:val="0"/>
        </w:rPr>
      </w:pPr>
    </w:p>
    <w:p w14:paraId="315D9592" w14:textId="60506F65" w:rsidR="00D666AC" w:rsidRPr="00FF52D0" w:rsidRDefault="00D666AC">
      <w:pPr>
        <w:numPr>
          <w:ilvl w:val="0"/>
          <w:numId w:val="7"/>
        </w:numPr>
        <w:jc w:val="both"/>
        <w:rPr>
          <w:snapToGrid w:val="0"/>
        </w:rPr>
      </w:pPr>
      <w:r w:rsidRPr="00FF52D0">
        <w:rPr>
          <w:snapToGrid w:val="0"/>
        </w:rPr>
        <w:t xml:space="preserve">The deceased, </w:t>
      </w:r>
      <w:r w:rsidR="008C6F86">
        <w:rPr>
          <w:snapToGrid w:val="0"/>
        </w:rPr>
        <w:t xml:space="preserve">        </w:t>
      </w:r>
      <w:r w:rsidR="00BF2B1D" w:rsidRPr="008C6F86">
        <w:rPr>
          <w:snapToGrid w:val="0"/>
          <w:vertAlign w:val="subscript"/>
        </w:rPr>
        <w:t>name of deceased</w:t>
      </w:r>
      <w:r w:rsidR="008C6F86">
        <w:rPr>
          <w:snapToGrid w:val="0"/>
        </w:rPr>
        <w:t xml:space="preserve">      </w:t>
      </w:r>
      <w:r w:rsidR="00A651A0">
        <w:rPr>
          <w:snapToGrid w:val="0"/>
        </w:rPr>
        <w:t xml:space="preserve">                                               </w:t>
      </w:r>
      <w:r w:rsidR="008C6F86">
        <w:rPr>
          <w:snapToGrid w:val="0"/>
        </w:rPr>
        <w:t xml:space="preserve">  </w:t>
      </w:r>
      <w:r w:rsidRPr="00FF52D0">
        <w:rPr>
          <w:snapToGrid w:val="0"/>
        </w:rPr>
        <w:t>, died intestate.</w:t>
      </w:r>
    </w:p>
    <w:p w14:paraId="6E3FBE81" w14:textId="77777777" w:rsidR="00D666AC" w:rsidRPr="00FF52D0" w:rsidRDefault="00D666AC">
      <w:pPr>
        <w:jc w:val="both"/>
        <w:rPr>
          <w:snapToGrid w:val="0"/>
        </w:rPr>
      </w:pPr>
    </w:p>
    <w:p w14:paraId="1E7C4B1C" w14:textId="77777777" w:rsidR="00D666AC" w:rsidRPr="00FF52D0" w:rsidRDefault="00D666AC">
      <w:pPr>
        <w:numPr>
          <w:ilvl w:val="0"/>
          <w:numId w:val="7"/>
        </w:numPr>
        <w:jc w:val="both"/>
        <w:rPr>
          <w:snapToGrid w:val="0"/>
        </w:rPr>
      </w:pPr>
      <w:r w:rsidRPr="00FF52D0">
        <w:rPr>
          <w:snapToGrid w:val="0"/>
        </w:rPr>
        <w:t xml:space="preserve">I am entitled to apply for a grant of administration under the </w:t>
      </w:r>
      <w:r w:rsidRPr="00FF52D0">
        <w:rPr>
          <w:i/>
          <w:snapToGrid w:val="0"/>
        </w:rPr>
        <w:t>Probate Act</w:t>
      </w:r>
      <w:r w:rsidRPr="00FF52D0">
        <w:rPr>
          <w:snapToGrid w:val="0"/>
        </w:rPr>
        <w:t xml:space="preserve"> because I am the deceased's</w:t>
      </w:r>
      <w:r w:rsidR="00BF2B1D" w:rsidRPr="00FF52D0">
        <w:rPr>
          <w:snapToGrid w:val="0"/>
        </w:rPr>
        <w:t xml:space="preserve"> </w:t>
      </w:r>
      <w:r w:rsidR="008C6F86">
        <w:rPr>
          <w:snapToGrid w:val="0"/>
        </w:rPr>
        <w:t xml:space="preserve">        </w:t>
      </w:r>
      <w:r w:rsidR="00BF2B1D" w:rsidRPr="008C6F86">
        <w:rPr>
          <w:snapToGrid w:val="0"/>
          <w:vertAlign w:val="subscript"/>
        </w:rPr>
        <w:t>relationship to the deceased</w:t>
      </w:r>
      <w:r w:rsidR="008C6F86">
        <w:rPr>
          <w:snapToGrid w:val="0"/>
        </w:rPr>
        <w:t xml:space="preserve">        </w:t>
      </w:r>
      <w:r w:rsidRPr="00FF52D0">
        <w:rPr>
          <w:snapToGrid w:val="0"/>
        </w:rPr>
        <w:t>.</w:t>
      </w:r>
    </w:p>
    <w:p w14:paraId="215A288C" w14:textId="77777777" w:rsidR="00D666AC" w:rsidRDefault="00D666AC">
      <w:pPr>
        <w:jc w:val="both"/>
        <w:rPr>
          <w:snapToGrid w:val="0"/>
        </w:rPr>
      </w:pPr>
    </w:p>
    <w:p w14:paraId="04BDFA4D" w14:textId="77777777" w:rsidR="00A651A0" w:rsidRPr="00FF52D0" w:rsidRDefault="00A651A0">
      <w:pPr>
        <w:jc w:val="both"/>
        <w:rPr>
          <w:snapToGrid w:val="0"/>
        </w:rPr>
      </w:pPr>
    </w:p>
    <w:p w14:paraId="1AD23F41" w14:textId="77777777" w:rsidR="00D666AC" w:rsidRPr="00FF52D0" w:rsidRDefault="00D666AC">
      <w:pPr>
        <w:numPr>
          <w:ilvl w:val="0"/>
          <w:numId w:val="7"/>
        </w:numPr>
        <w:jc w:val="both"/>
        <w:rPr>
          <w:snapToGrid w:val="0"/>
        </w:rPr>
      </w:pPr>
      <w:r w:rsidRPr="00FF52D0">
        <w:rPr>
          <w:snapToGrid w:val="0"/>
        </w:rPr>
        <w:t>I have not intermeddled in the deceased's estate.</w:t>
      </w:r>
    </w:p>
    <w:p w14:paraId="0ED16387" w14:textId="77777777" w:rsidR="00D666AC" w:rsidRPr="00FF52D0" w:rsidRDefault="00D666AC">
      <w:pPr>
        <w:jc w:val="both"/>
        <w:rPr>
          <w:snapToGrid w:val="0"/>
        </w:rPr>
      </w:pPr>
    </w:p>
    <w:p w14:paraId="11E3ED64" w14:textId="77777777" w:rsidR="00D666AC" w:rsidRPr="00FF52D0" w:rsidRDefault="00D666AC">
      <w:pPr>
        <w:numPr>
          <w:ilvl w:val="0"/>
          <w:numId w:val="7"/>
        </w:numPr>
        <w:jc w:val="both"/>
        <w:rPr>
          <w:snapToGrid w:val="0"/>
        </w:rPr>
      </w:pPr>
      <w:r w:rsidRPr="00FF52D0">
        <w:rPr>
          <w:snapToGrid w:val="0"/>
        </w:rPr>
        <w:t>I renounce my right to a grant of administration of the deceased's estate without prejudice to any right to inherit from the estate.</w:t>
      </w:r>
    </w:p>
    <w:p w14:paraId="7016C368" w14:textId="77777777" w:rsidR="00D666AC" w:rsidRPr="00FF52D0" w:rsidRDefault="00D666AC">
      <w:pPr>
        <w:rPr>
          <w:snapToGrid w:val="0"/>
        </w:rPr>
      </w:pPr>
    </w:p>
    <w:p w14:paraId="345361D2" w14:textId="77F429F5" w:rsidR="00B17F9A" w:rsidRPr="00FF52D0" w:rsidRDefault="00B17F9A" w:rsidP="00B17F9A">
      <w:pPr>
        <w:tabs>
          <w:tab w:val="left" w:pos="1440"/>
        </w:tabs>
        <w:rPr>
          <w:snapToGrid w:val="0"/>
        </w:rPr>
      </w:pPr>
      <w:r w:rsidRPr="00FF52D0">
        <w:rPr>
          <w:b/>
          <w:snapToGrid w:val="0"/>
        </w:rPr>
        <w:t>Signed</w:t>
      </w:r>
      <w:r w:rsidRPr="00FF52D0">
        <w:rPr>
          <w:snapToGrid w:val="0"/>
        </w:rPr>
        <w:t xml:space="preserve"> at </w:t>
      </w:r>
      <w:r w:rsidR="00AF6CF7">
        <w:rPr>
          <w:snapToGrid w:val="0"/>
        </w:rPr>
        <w:t xml:space="preserve">         </w:t>
      </w:r>
      <w:r w:rsidRPr="00AF6CF7">
        <w:rPr>
          <w:snapToGrid w:val="0"/>
          <w:vertAlign w:val="subscript"/>
        </w:rPr>
        <w:t>place, province</w:t>
      </w:r>
      <w:r w:rsidR="00AF6CF7">
        <w:rPr>
          <w:snapToGrid w:val="0"/>
        </w:rPr>
        <w:t xml:space="preserve">  </w:t>
      </w:r>
      <w:r w:rsidR="00A651A0">
        <w:rPr>
          <w:snapToGrid w:val="0"/>
        </w:rPr>
        <w:t xml:space="preserve">                                      </w:t>
      </w:r>
      <w:r w:rsidR="00AF6CF7">
        <w:rPr>
          <w:snapToGrid w:val="0"/>
        </w:rPr>
        <w:t xml:space="preserve">      </w:t>
      </w:r>
      <w:r w:rsidRPr="00FF52D0">
        <w:rPr>
          <w:snapToGrid w:val="0"/>
        </w:rPr>
        <w:t xml:space="preserve">, on </w:t>
      </w:r>
      <w:r w:rsidR="00AF6CF7">
        <w:rPr>
          <w:snapToGrid w:val="0"/>
        </w:rPr>
        <w:t xml:space="preserve">         </w:t>
      </w:r>
      <w:r w:rsidRPr="00AF6CF7">
        <w:rPr>
          <w:snapToGrid w:val="0"/>
          <w:vertAlign w:val="subscript"/>
        </w:rPr>
        <w:t>month and day</w:t>
      </w:r>
      <w:r w:rsidR="00AF6CF7">
        <w:rPr>
          <w:snapToGrid w:val="0"/>
        </w:rPr>
        <w:t xml:space="preserve">    </w:t>
      </w:r>
      <w:r w:rsidR="00A651A0">
        <w:rPr>
          <w:snapToGrid w:val="0"/>
        </w:rPr>
        <w:t xml:space="preserve">               </w:t>
      </w:r>
      <w:r w:rsidR="00AF6CF7">
        <w:rPr>
          <w:snapToGrid w:val="0"/>
        </w:rPr>
        <w:t xml:space="preserve">  </w:t>
      </w:r>
      <w:r w:rsidRPr="00FF52D0">
        <w:rPr>
          <w:snapToGrid w:val="0"/>
        </w:rPr>
        <w:t>, 20</w:t>
      </w:r>
      <w:r w:rsidR="00AF6CF7">
        <w:rPr>
          <w:snapToGrid w:val="0"/>
        </w:rPr>
        <w:t xml:space="preserve"> </w:t>
      </w:r>
      <w:r w:rsidR="00A651A0">
        <w:rPr>
          <w:snapToGrid w:val="0"/>
        </w:rPr>
        <w:t xml:space="preserve">    </w:t>
      </w:r>
      <w:r w:rsidR="00AF6CF7">
        <w:rPr>
          <w:snapToGrid w:val="0"/>
        </w:rPr>
        <w:t xml:space="preserve"> </w:t>
      </w:r>
      <w:r w:rsidRPr="00FF52D0">
        <w:rPr>
          <w:snapToGrid w:val="0"/>
        </w:rPr>
        <w:t>.</w:t>
      </w:r>
    </w:p>
    <w:p w14:paraId="7DDC84A2" w14:textId="77777777" w:rsidR="00D666AC" w:rsidRPr="00FF52D0" w:rsidRDefault="00D666AC">
      <w:pPr>
        <w:rPr>
          <w:snapToGrid w:val="0"/>
        </w:rPr>
      </w:pPr>
    </w:p>
    <w:p w14:paraId="0FD948C5" w14:textId="77777777" w:rsidR="00D666AC" w:rsidRPr="00FF52D0" w:rsidRDefault="00D666AC">
      <w:pPr>
        <w:rPr>
          <w:snapToGrid w:val="0"/>
        </w:rPr>
      </w:pPr>
    </w:p>
    <w:p w14:paraId="1DC9623E" w14:textId="77777777" w:rsidR="00D666AC" w:rsidRPr="00FF52D0" w:rsidRDefault="00D666AC">
      <w:pPr>
        <w:tabs>
          <w:tab w:val="left" w:pos="4320"/>
          <w:tab w:val="left" w:pos="4680"/>
          <w:tab w:val="left" w:pos="9270"/>
        </w:tabs>
        <w:rPr>
          <w:snapToGrid w:val="0"/>
          <w:u w:val="single"/>
        </w:rPr>
      </w:pPr>
      <w:r w:rsidRPr="00FF52D0">
        <w:rPr>
          <w:snapToGrid w:val="0"/>
          <w:u w:val="single"/>
        </w:rPr>
        <w:tab/>
      </w:r>
      <w:r w:rsidRPr="00FF52D0">
        <w:rPr>
          <w:snapToGrid w:val="0"/>
        </w:rPr>
        <w:tab/>
      </w:r>
      <w:r w:rsidRPr="00FF52D0">
        <w:rPr>
          <w:snapToGrid w:val="0"/>
          <w:u w:val="single"/>
        </w:rPr>
        <w:tab/>
      </w:r>
    </w:p>
    <w:p w14:paraId="51CAB299" w14:textId="77777777" w:rsidR="00D666AC" w:rsidRDefault="00D666AC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</w:rPr>
        <w:t>Signature of witness</w:t>
      </w:r>
      <w:r w:rsidRPr="00FF52D0">
        <w:rPr>
          <w:snapToGrid w:val="0"/>
        </w:rPr>
        <w:tab/>
        <w:t>Signature of person renouncing</w:t>
      </w:r>
    </w:p>
    <w:p w14:paraId="661385E4" w14:textId="77777777" w:rsidR="00A651A0" w:rsidRPr="00FF52D0" w:rsidRDefault="00A651A0">
      <w:pPr>
        <w:tabs>
          <w:tab w:val="left" w:pos="4680"/>
          <w:tab w:val="left" w:pos="9270"/>
        </w:tabs>
        <w:rPr>
          <w:snapToGrid w:val="0"/>
        </w:rPr>
      </w:pPr>
    </w:p>
    <w:p w14:paraId="68327BC2" w14:textId="77777777" w:rsidR="00D666AC" w:rsidRPr="00FF52D0" w:rsidRDefault="00D666AC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  <w:sz w:val="22"/>
        </w:rPr>
        <w:t>[name and address of witness - please print]</w:t>
      </w:r>
      <w:r w:rsidRPr="00FF52D0">
        <w:rPr>
          <w:snapToGrid w:val="0"/>
          <w:sz w:val="22"/>
        </w:rPr>
        <w:tab/>
        <w:t>[name and address of person - please print]</w:t>
      </w:r>
    </w:p>
    <w:p w14:paraId="73C2BC0E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</w:p>
    <w:p w14:paraId="10B56B96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</w:rPr>
        <w:t>________________________________</w:t>
      </w:r>
      <w:r w:rsidRPr="00FF52D0">
        <w:rPr>
          <w:snapToGrid w:val="0"/>
        </w:rPr>
        <w:tab/>
        <w:t>___________________________________</w:t>
      </w:r>
    </w:p>
    <w:p w14:paraId="1AED0EC5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  <w:sz w:val="20"/>
        </w:rPr>
        <w:t>NAME</w:t>
      </w:r>
      <w:r w:rsidRPr="00FF52D0">
        <w:rPr>
          <w:snapToGrid w:val="0"/>
        </w:rPr>
        <w:tab/>
      </w:r>
      <w:r w:rsidRPr="00FF52D0">
        <w:rPr>
          <w:snapToGrid w:val="0"/>
          <w:sz w:val="20"/>
        </w:rPr>
        <w:t>NAME</w:t>
      </w:r>
    </w:p>
    <w:p w14:paraId="135C54AA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</w:p>
    <w:p w14:paraId="5828C0F8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</w:rPr>
        <w:t>________________________________</w:t>
      </w:r>
      <w:r w:rsidRPr="00FF52D0">
        <w:rPr>
          <w:snapToGrid w:val="0"/>
        </w:rPr>
        <w:tab/>
        <w:t>___________________________________</w:t>
      </w:r>
    </w:p>
    <w:p w14:paraId="2E7FC150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  <w:sz w:val="20"/>
        </w:rPr>
        <w:t>ADDRESS</w:t>
      </w:r>
      <w:r w:rsidRPr="00FF52D0">
        <w:rPr>
          <w:snapToGrid w:val="0"/>
        </w:rPr>
        <w:tab/>
      </w:r>
      <w:r w:rsidRPr="00FF52D0">
        <w:rPr>
          <w:snapToGrid w:val="0"/>
          <w:sz w:val="20"/>
        </w:rPr>
        <w:t>ADDRESS</w:t>
      </w:r>
    </w:p>
    <w:p w14:paraId="7627DE05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</w:p>
    <w:p w14:paraId="727D5C5A" w14:textId="77777777" w:rsidR="00BF2B1D" w:rsidRPr="00FF52D0" w:rsidRDefault="00BF2B1D">
      <w:pPr>
        <w:tabs>
          <w:tab w:val="left" w:pos="4680"/>
          <w:tab w:val="left" w:pos="9270"/>
        </w:tabs>
        <w:rPr>
          <w:snapToGrid w:val="0"/>
        </w:rPr>
      </w:pPr>
      <w:r w:rsidRPr="00FF52D0">
        <w:rPr>
          <w:snapToGrid w:val="0"/>
        </w:rPr>
        <w:t>________________________________</w:t>
      </w:r>
      <w:r w:rsidRPr="00FF52D0">
        <w:rPr>
          <w:snapToGrid w:val="0"/>
        </w:rPr>
        <w:tab/>
        <w:t>___________________________________</w:t>
      </w:r>
    </w:p>
    <w:p w14:paraId="4E4CD052" w14:textId="77777777" w:rsidR="00BF2B1D" w:rsidRPr="00FF52D0" w:rsidRDefault="00BF2B1D">
      <w:pPr>
        <w:rPr>
          <w:snapToGrid w:val="0"/>
        </w:rPr>
      </w:pPr>
    </w:p>
    <w:sectPr w:rsidR="00BF2B1D" w:rsidRPr="00FF52D0">
      <w:headerReference w:type="default" r:id="rId7"/>
      <w:footerReference w:type="default" r:id="rId8"/>
      <w:footerReference w:type="first" r:id="rId9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23C7" w14:textId="77777777" w:rsidR="000C5534" w:rsidRDefault="000C5534" w:rsidP="00BF2B1D">
      <w:r>
        <w:separator/>
      </w:r>
    </w:p>
  </w:endnote>
  <w:endnote w:type="continuationSeparator" w:id="0">
    <w:p w14:paraId="12FF8D0E" w14:textId="77777777" w:rsidR="000C5534" w:rsidRDefault="000C5534" w:rsidP="00BF2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93D6" w14:textId="77777777" w:rsidR="00BF2B1D" w:rsidRDefault="00BF2B1D">
    <w:pPr>
      <w:rPr>
        <w:sz w:val="18"/>
      </w:rPr>
    </w:pPr>
    <w:r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FILENAME \p </w:instrText>
    </w:r>
    <w:r>
      <w:rPr>
        <w:snapToGrid w:val="0"/>
        <w:sz w:val="18"/>
      </w:rPr>
      <w:fldChar w:fldCharType="separate"/>
    </w:r>
    <w:r w:rsidR="00365CCE">
      <w:rPr>
        <w:noProof/>
        <w:snapToGrid w:val="0"/>
        <w:sz w:val="18"/>
      </w:rPr>
      <w:t>C:\NrPortbl\Active\ANNA.MACDONALD\995792_1.DOC</w:t>
    </w:r>
    <w:r>
      <w:rPr>
        <w:snapToGrid w:val="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AE82" w14:textId="77777777" w:rsidR="00BF2B1D" w:rsidRPr="002A11D8" w:rsidRDefault="002A11D8">
    <w:pPr>
      <w:rPr>
        <w:rFonts w:ascii="Arial" w:hAnsi="Arial" w:cs="Arial"/>
        <w:sz w:val="14"/>
        <w:szCs w:val="18"/>
      </w:rPr>
    </w:pPr>
    <w:r>
      <w:rPr>
        <w:rFonts w:ascii="Arial" w:hAnsi="Arial" w:cs="Arial"/>
        <w:snapToGrid w:val="0"/>
        <w:sz w:val="14"/>
        <w:szCs w:val="18"/>
      </w:rPr>
      <w:t>(</w:t>
    </w:r>
    <w:r>
      <w:rPr>
        <w:rFonts w:ascii="Arial" w:hAnsi="Arial" w:cs="Arial"/>
        <w:snapToGrid w:val="0"/>
        <w:sz w:val="14"/>
        <w:szCs w:val="18"/>
      </w:rPr>
      <w:fldChar w:fldCharType="begin"/>
    </w:r>
    <w:r>
      <w:rPr>
        <w:rFonts w:ascii="Arial" w:hAnsi="Arial" w:cs="Arial"/>
        <w:snapToGrid w:val="0"/>
        <w:sz w:val="14"/>
        <w:szCs w:val="18"/>
      </w:rPr>
      <w:instrText xml:space="preserve"> filename </w:instrText>
    </w:r>
    <w:r>
      <w:rPr>
        <w:rFonts w:ascii="Arial" w:hAnsi="Arial" w:cs="Arial"/>
        <w:snapToGrid w:val="0"/>
        <w:sz w:val="14"/>
        <w:szCs w:val="18"/>
      </w:rPr>
      <w:fldChar w:fldCharType="separate"/>
    </w:r>
    <w:r>
      <w:rPr>
        <w:rFonts w:ascii="Arial" w:hAnsi="Arial" w:cs="Arial"/>
        <w:noProof/>
        <w:snapToGrid w:val="0"/>
        <w:sz w:val="14"/>
        <w:szCs w:val="18"/>
      </w:rPr>
      <w:t>10967274_1.DOC</w:t>
    </w:r>
    <w:r>
      <w:rPr>
        <w:rFonts w:ascii="Arial" w:hAnsi="Arial" w:cs="Arial"/>
        <w:snapToGrid w:val="0"/>
        <w:sz w:val="14"/>
        <w:szCs w:val="18"/>
      </w:rPr>
      <w:fldChar w:fldCharType="end"/>
    </w:r>
    <w:r>
      <w:rPr>
        <w:rFonts w:ascii="Arial" w:hAnsi="Arial" w:cs="Arial"/>
        <w:snapToGrid w:val="0"/>
        <w:sz w:val="14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7B56A" w14:textId="77777777" w:rsidR="000C5534" w:rsidRDefault="000C5534" w:rsidP="00BF2B1D">
      <w:r>
        <w:separator/>
      </w:r>
    </w:p>
  </w:footnote>
  <w:footnote w:type="continuationSeparator" w:id="0">
    <w:p w14:paraId="75E789D1" w14:textId="77777777" w:rsidR="000C5534" w:rsidRDefault="000C5534" w:rsidP="00BF2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23F7B" w14:textId="77777777" w:rsidR="00BF2B1D" w:rsidRDefault="00BF2B1D">
    <w:pPr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10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B08"/>
    <w:multiLevelType w:val="singleLevel"/>
    <w:tmpl w:val="C1C2A18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" w15:restartNumberingAfterBreak="0">
    <w:nsid w:val="04043E97"/>
    <w:multiLevelType w:val="multilevel"/>
    <w:tmpl w:val="F418D746"/>
    <w:lvl w:ilvl="0">
      <w:start w:val="1"/>
      <w:numFmt w:val="decimal"/>
      <w:pStyle w:val="Heading1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2232"/>
        </w:tabs>
        <w:ind w:left="2232" w:hanging="1152"/>
      </w:p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432"/>
      </w:pPr>
    </w:lvl>
    <w:lvl w:ilvl="4">
      <w:start w:val="1"/>
      <w:numFmt w:val="upperLetter"/>
      <w:lvlText w:val="%5."/>
      <w:lvlJc w:val="left"/>
      <w:pPr>
        <w:tabs>
          <w:tab w:val="num" w:pos="3816"/>
        </w:tabs>
        <w:ind w:left="3816" w:hanging="64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F9619D8"/>
    <w:multiLevelType w:val="singleLevel"/>
    <w:tmpl w:val="51B045C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3" w15:restartNumberingAfterBreak="0">
    <w:nsid w:val="14234258"/>
    <w:multiLevelType w:val="multilevel"/>
    <w:tmpl w:val="056C4E8E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1800"/>
        </w:tabs>
        <w:ind w:left="1800" w:hanging="360"/>
      </w:pPr>
    </w:lvl>
    <w:lvl w:ilvl="4">
      <w:start w:val="1"/>
      <w:numFmt w:val="upperLetter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1B4C6D7B"/>
    <w:multiLevelType w:val="multilevel"/>
    <w:tmpl w:val="AA5AC560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2592"/>
        </w:tabs>
        <w:ind w:left="2592" w:hanging="1152"/>
      </w:pPr>
    </w:lvl>
    <w:lvl w:ilvl="4">
      <w:start w:val="1"/>
      <w:numFmt w:val="upperLetter"/>
      <w:lvlText w:val="%5."/>
      <w:lvlJc w:val="left"/>
      <w:pPr>
        <w:tabs>
          <w:tab w:val="num" w:pos="3312"/>
        </w:tabs>
        <w:ind w:left="3312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BDC5298"/>
    <w:multiLevelType w:val="multilevel"/>
    <w:tmpl w:val="3384C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6293628B"/>
    <w:multiLevelType w:val="singleLevel"/>
    <w:tmpl w:val="7E66A67A"/>
    <w:lvl w:ilvl="0">
      <w:start w:val="1997"/>
      <w:numFmt w:val="decimal"/>
      <w:lvlText w:val="%1"/>
      <w:lvlJc w:val="left"/>
      <w:pPr>
        <w:tabs>
          <w:tab w:val="num" w:pos="7515"/>
        </w:tabs>
        <w:ind w:left="7515" w:hanging="7515"/>
      </w:pPr>
      <w:rPr>
        <w:rFonts w:hint="default"/>
      </w:rPr>
    </w:lvl>
  </w:abstractNum>
  <w:num w:numId="1" w16cid:durableId="503593395">
    <w:abstractNumId w:val="1"/>
  </w:num>
  <w:num w:numId="2" w16cid:durableId="1049302356">
    <w:abstractNumId w:val="3"/>
  </w:num>
  <w:num w:numId="3" w16cid:durableId="1761632969">
    <w:abstractNumId w:val="4"/>
  </w:num>
  <w:num w:numId="4" w16cid:durableId="89279674">
    <w:abstractNumId w:val="6"/>
  </w:num>
  <w:num w:numId="5" w16cid:durableId="771583849">
    <w:abstractNumId w:val="0"/>
  </w:num>
  <w:num w:numId="6" w16cid:durableId="1382824925">
    <w:abstractNumId w:val="2"/>
  </w:num>
  <w:num w:numId="7" w16cid:durableId="15823734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CE"/>
    <w:rsid w:val="00007E15"/>
    <w:rsid w:val="000207E5"/>
    <w:rsid w:val="000C5534"/>
    <w:rsid w:val="00155580"/>
    <w:rsid w:val="002A11D8"/>
    <w:rsid w:val="00365CCE"/>
    <w:rsid w:val="00425E77"/>
    <w:rsid w:val="008C5117"/>
    <w:rsid w:val="008C6F86"/>
    <w:rsid w:val="008E638B"/>
    <w:rsid w:val="00A10B39"/>
    <w:rsid w:val="00A6500E"/>
    <w:rsid w:val="00A651A0"/>
    <w:rsid w:val="00AF6CF7"/>
    <w:rsid w:val="00B17F9A"/>
    <w:rsid w:val="00B76461"/>
    <w:rsid w:val="00BF2B1D"/>
    <w:rsid w:val="00D666AC"/>
    <w:rsid w:val="00DE7C4E"/>
    <w:rsid w:val="00F1748E"/>
    <w:rsid w:val="00FD6F9C"/>
    <w:rsid w:val="00FF0DD7"/>
    <w:rsid w:val="00FF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8987202"/>
  <w15:chartTrackingRefBased/>
  <w15:docId w15:val="{B3E0BE52-CD1A-45A9-80DB-59F910E3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paragraph" w:styleId="EnvelopeAddress">
    <w:name w:val="envelope address"/>
    <w:basedOn w:val="Normal"/>
    <w:pPr>
      <w:framePr w:w="7920" w:h="2160" w:hRule="exact" w:hSpace="187" w:vSpace="187" w:wrap="around" w:hAnchor="page" w:xAlign="center" w:yAlign="top"/>
      <w:ind w:left="2880"/>
    </w:pPr>
    <w:rPr>
      <w:rFonts w:ascii="Arial" w:hAnsi="Arial"/>
      <w:lang w:val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5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13</vt:lpstr>
    </vt:vector>
  </TitlesOfParts>
  <Company>Patterson Palmer Hunt Murphy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13</dc:title>
  <dc:subject/>
  <dc:creator>Amacdona</dc:creator>
  <cp:keywords/>
  <dc:description/>
  <cp:lastModifiedBy>MacKenzie, Valerie A</cp:lastModifiedBy>
  <cp:revision>2</cp:revision>
  <cp:lastPrinted>2010-09-21T13:31:00Z</cp:lastPrinted>
  <dcterms:created xsi:type="dcterms:W3CDTF">2026-07-24T03:39:00Z</dcterms:created>
  <dcterms:modified xsi:type="dcterms:W3CDTF">2026-07-24T03:39:00Z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-1942868022</vt:i4>
  </property>
  <property fmtid="{D5CDD505-2E9C-101B-9397-08002B2CF9AE}" pid="3" name="_NewReviewCycle">
    <vt:lpwstr/>
  </property>
  <property fmtid="{D5CDD505-2E9C-101B-9397-08002B2CF9AE}" pid="4" name="_EmailSubject">
    <vt:lpwstr>Forms 12, 13, 14, 15, 16, 17</vt:lpwstr>
  </property>
  <property fmtid="{D5CDD505-2E9C-101B-9397-08002B2CF9AE}" pid="5" name="_AuthorEmail">
    <vt:lpwstr>anna.macdonald@mcinnescooper.com</vt:lpwstr>
  </property>
  <property fmtid="{D5CDD505-2E9C-101B-9397-08002B2CF9AE}" pid="6" name="_AuthorEmailDisplayName">
    <vt:lpwstr>MacDonald, Anna</vt:lpwstr>
  </property>
  <property fmtid="{D5CDD505-2E9C-101B-9397-08002B2CF9AE}" pid="7" name="_ReviewingToolsShownOnce">
    <vt:lpwstr/>
  </property>
</Properties>
</file>