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0"/>
      </w:tblGrid>
      <w:tr w:rsidR="003C204B" w:rsidRPr="00EF7700" w14:paraId="3FE2E6DE" w14:textId="77777777" w:rsidTr="003C204B">
        <w:tc>
          <w:tcPr>
            <w:tcW w:w="8856" w:type="dxa"/>
          </w:tcPr>
          <w:p w14:paraId="3B2EE8D2" w14:textId="77777777" w:rsidR="003C204B" w:rsidRPr="00EF7700" w:rsidRDefault="003C204B" w:rsidP="003C204B">
            <w:pPr>
              <w:pStyle w:val="Header"/>
              <w:tabs>
                <w:tab w:val="left" w:pos="6480"/>
              </w:tabs>
              <w:spacing w:before="120"/>
              <w:rPr>
                <w:sz w:val="20"/>
              </w:rPr>
            </w:pPr>
            <w:bookmarkStart w:id="0" w:name="OLE_LINK1"/>
            <w:r w:rsidRPr="00EF7700">
              <w:rPr>
                <w:sz w:val="20"/>
              </w:rPr>
              <w:t>Form 12</w:t>
            </w:r>
          </w:p>
          <w:p w14:paraId="11A68633" w14:textId="69F4D514" w:rsidR="003C204B" w:rsidRPr="00EF7700" w:rsidRDefault="003C204B" w:rsidP="003C204B">
            <w:pPr>
              <w:pStyle w:val="Header"/>
              <w:tabs>
                <w:tab w:val="left" w:pos="6480"/>
              </w:tabs>
              <w:rPr>
                <w:sz w:val="20"/>
              </w:rPr>
            </w:pPr>
            <w:r w:rsidRPr="00EF7700">
              <w:rPr>
                <w:sz w:val="20"/>
              </w:rPr>
              <w:t xml:space="preserve">Probate District: </w:t>
            </w:r>
          </w:p>
          <w:p w14:paraId="3C771810" w14:textId="709F42A5" w:rsidR="003C204B" w:rsidRPr="00EF7700" w:rsidRDefault="003C204B" w:rsidP="003C204B">
            <w:pPr>
              <w:spacing w:after="120"/>
            </w:pPr>
            <w:r w:rsidRPr="00EF7700">
              <w:rPr>
                <w:sz w:val="20"/>
              </w:rPr>
              <w:t xml:space="preserve">Probate Court File No:  </w:t>
            </w:r>
          </w:p>
        </w:tc>
      </w:tr>
      <w:bookmarkEnd w:id="0"/>
    </w:tbl>
    <w:p w14:paraId="7EBFB04E" w14:textId="77777777" w:rsidR="003C204B" w:rsidRPr="00EF7700" w:rsidRDefault="003C204B"/>
    <w:p w14:paraId="1ADBA27D" w14:textId="77777777" w:rsidR="003C204B" w:rsidRPr="00EF7700" w:rsidRDefault="003C204B"/>
    <w:p w14:paraId="76F55C84" w14:textId="77777777" w:rsidR="003C204B" w:rsidRPr="00EF7700" w:rsidRDefault="003C204B"/>
    <w:p w14:paraId="3DEB1C41" w14:textId="77777777" w:rsidR="003C204B" w:rsidRPr="00EF7700" w:rsidRDefault="003C204B"/>
    <w:p w14:paraId="7FA7BD74" w14:textId="77777777" w:rsidR="004D7A94" w:rsidRPr="00EF7700" w:rsidRDefault="004D7A94">
      <w:pPr>
        <w:jc w:val="center"/>
        <w:rPr>
          <w:b/>
          <w:snapToGrid w:val="0"/>
        </w:rPr>
      </w:pPr>
      <w:r w:rsidRPr="00EF7700">
        <w:rPr>
          <w:b/>
          <w:snapToGrid w:val="0"/>
        </w:rPr>
        <w:t xml:space="preserve">IN THE COURT OF PROBATE FOR NOVA </w:t>
      </w:r>
      <w:smartTag w:uri="urn:schemas-microsoft-com:office:smarttags" w:element="place">
        <w:r w:rsidRPr="00EF7700">
          <w:rPr>
            <w:b/>
            <w:snapToGrid w:val="0"/>
          </w:rPr>
          <w:t>SCOTIA</w:t>
        </w:r>
      </w:smartTag>
    </w:p>
    <w:p w14:paraId="611C1528" w14:textId="77777777" w:rsidR="004D7A94" w:rsidRPr="00EF7700" w:rsidRDefault="004D7A94">
      <w:pPr>
        <w:jc w:val="center"/>
        <w:rPr>
          <w:b/>
          <w:snapToGrid w:val="0"/>
        </w:rPr>
      </w:pPr>
    </w:p>
    <w:p w14:paraId="008E815C" w14:textId="77777777" w:rsidR="00B378A2" w:rsidRPr="00BB7510" w:rsidRDefault="00B378A2" w:rsidP="00B378A2">
      <w:pPr>
        <w:jc w:val="center"/>
        <w:rPr>
          <w:b/>
          <w:snapToGrid w:val="0"/>
        </w:rPr>
      </w:pPr>
      <w:r w:rsidRPr="00BB7510">
        <w:rPr>
          <w:b/>
          <w:snapToGrid w:val="0"/>
        </w:rPr>
        <w:t>IN THE ESTATE OF</w:t>
      </w:r>
      <w:r>
        <w:rPr>
          <w:b/>
          <w:snapToGrid w:val="0"/>
        </w:rPr>
        <w:t xml:space="preserve"> ______________________________</w:t>
      </w:r>
      <w:r w:rsidRPr="00BB7510">
        <w:rPr>
          <w:b/>
          <w:snapToGrid w:val="0"/>
        </w:rPr>
        <w:t>, Deceased</w:t>
      </w:r>
    </w:p>
    <w:p w14:paraId="65EF5C62" w14:textId="77777777" w:rsidR="004D7A94" w:rsidRPr="00EF7700" w:rsidRDefault="004D7A94">
      <w:pPr>
        <w:jc w:val="center"/>
        <w:rPr>
          <w:b/>
          <w:snapToGrid w:val="0"/>
        </w:rPr>
      </w:pPr>
    </w:p>
    <w:p w14:paraId="2AB812AA" w14:textId="77777777" w:rsidR="004D7A94" w:rsidRPr="00EF7700" w:rsidRDefault="004D7A94">
      <w:pPr>
        <w:jc w:val="center"/>
        <w:rPr>
          <w:b/>
          <w:snapToGrid w:val="0"/>
        </w:rPr>
      </w:pPr>
      <w:r w:rsidRPr="00EF7700">
        <w:rPr>
          <w:b/>
          <w:snapToGrid w:val="0"/>
        </w:rPr>
        <w:t>Renunciation (Probate)</w:t>
      </w:r>
    </w:p>
    <w:p w14:paraId="72B0CF48" w14:textId="77777777" w:rsidR="004D7A94" w:rsidRPr="00EF7700" w:rsidRDefault="004D7A94">
      <w:pPr>
        <w:jc w:val="center"/>
        <w:rPr>
          <w:snapToGrid w:val="0"/>
        </w:rPr>
      </w:pPr>
      <w:r w:rsidRPr="00EF7700">
        <w:rPr>
          <w:b/>
          <w:snapToGrid w:val="0"/>
        </w:rPr>
        <w:t>(S. 34(1))</w:t>
      </w:r>
    </w:p>
    <w:p w14:paraId="040D00F6" w14:textId="77777777" w:rsidR="004D7A94" w:rsidRPr="00EF7700" w:rsidRDefault="004D7A94">
      <w:pPr>
        <w:rPr>
          <w:snapToGrid w:val="0"/>
        </w:rPr>
      </w:pPr>
    </w:p>
    <w:p w14:paraId="01EA7DF7" w14:textId="77777777" w:rsidR="004D7A94" w:rsidRPr="00EF7700" w:rsidRDefault="004D7A94" w:rsidP="00495D5A">
      <w:pPr>
        <w:rPr>
          <w:snapToGrid w:val="0"/>
        </w:rPr>
      </w:pPr>
    </w:p>
    <w:p w14:paraId="1BEF20BC" w14:textId="010CFA8E" w:rsidR="004D7A94" w:rsidRPr="00EF7700" w:rsidRDefault="004D7A94" w:rsidP="00495D5A">
      <w:pPr>
        <w:numPr>
          <w:ilvl w:val="0"/>
          <w:numId w:val="7"/>
        </w:numPr>
        <w:rPr>
          <w:snapToGrid w:val="0"/>
        </w:rPr>
      </w:pPr>
      <w:r w:rsidRPr="00EF7700">
        <w:rPr>
          <w:snapToGrid w:val="0"/>
        </w:rPr>
        <w:t xml:space="preserve">The deceased, </w:t>
      </w:r>
      <w:r w:rsidR="00495D5A">
        <w:rPr>
          <w:snapToGrid w:val="0"/>
        </w:rPr>
        <w:t xml:space="preserve">        </w:t>
      </w:r>
      <w:r w:rsidR="003C204B" w:rsidRPr="00495D5A">
        <w:rPr>
          <w:snapToGrid w:val="0"/>
          <w:vertAlign w:val="subscript"/>
        </w:rPr>
        <w:t>name of deceased</w:t>
      </w:r>
      <w:r w:rsidR="00495D5A">
        <w:rPr>
          <w:snapToGrid w:val="0"/>
        </w:rPr>
        <w:t xml:space="preserve">       </w:t>
      </w:r>
      <w:r w:rsidR="00B378A2">
        <w:rPr>
          <w:snapToGrid w:val="0"/>
        </w:rPr>
        <w:t xml:space="preserve">                         </w:t>
      </w:r>
      <w:r w:rsidR="00495D5A">
        <w:rPr>
          <w:snapToGrid w:val="0"/>
        </w:rPr>
        <w:t xml:space="preserve"> </w:t>
      </w:r>
      <w:r w:rsidRPr="00EF7700">
        <w:rPr>
          <w:snapToGrid w:val="0"/>
        </w:rPr>
        <w:t xml:space="preserve">, made a </w:t>
      </w:r>
      <w:r w:rsidR="003C204B" w:rsidRPr="00EF7700">
        <w:rPr>
          <w:snapToGrid w:val="0"/>
        </w:rPr>
        <w:t>w</w:t>
      </w:r>
      <w:r w:rsidRPr="00EF7700">
        <w:rPr>
          <w:snapToGrid w:val="0"/>
        </w:rPr>
        <w:t xml:space="preserve">ill or </w:t>
      </w:r>
      <w:r w:rsidR="003C204B" w:rsidRPr="00EF7700">
        <w:rPr>
          <w:snapToGrid w:val="0"/>
        </w:rPr>
        <w:t>c</w:t>
      </w:r>
      <w:r w:rsidRPr="00EF7700">
        <w:rPr>
          <w:snapToGrid w:val="0"/>
        </w:rPr>
        <w:t>odicil in which I am named an executor of the deceased.</w:t>
      </w:r>
    </w:p>
    <w:p w14:paraId="3FC78206" w14:textId="77777777" w:rsidR="004D7A94" w:rsidRPr="00EF7700" w:rsidRDefault="004D7A94" w:rsidP="00495D5A">
      <w:pPr>
        <w:rPr>
          <w:snapToGrid w:val="0"/>
        </w:rPr>
      </w:pPr>
    </w:p>
    <w:p w14:paraId="63D3F3B9" w14:textId="77777777" w:rsidR="004D7A94" w:rsidRPr="00EF7700" w:rsidRDefault="004D7A94" w:rsidP="00495D5A">
      <w:pPr>
        <w:numPr>
          <w:ilvl w:val="0"/>
          <w:numId w:val="7"/>
        </w:numPr>
        <w:rPr>
          <w:snapToGrid w:val="0"/>
        </w:rPr>
      </w:pPr>
      <w:r w:rsidRPr="00EF7700">
        <w:rPr>
          <w:snapToGrid w:val="0"/>
        </w:rPr>
        <w:t>I am entitled to apply for a grant of probate of the deceased's estate.</w:t>
      </w:r>
    </w:p>
    <w:p w14:paraId="5539EE5A" w14:textId="77777777" w:rsidR="004D7A94" w:rsidRPr="00EF7700" w:rsidRDefault="004D7A94" w:rsidP="00495D5A">
      <w:pPr>
        <w:rPr>
          <w:snapToGrid w:val="0"/>
        </w:rPr>
      </w:pPr>
    </w:p>
    <w:p w14:paraId="2A79CCFC" w14:textId="77777777" w:rsidR="004D7A94" w:rsidRPr="00EF7700" w:rsidRDefault="004D7A94" w:rsidP="00495D5A">
      <w:pPr>
        <w:numPr>
          <w:ilvl w:val="0"/>
          <w:numId w:val="7"/>
        </w:numPr>
        <w:rPr>
          <w:snapToGrid w:val="0"/>
        </w:rPr>
      </w:pPr>
      <w:r w:rsidRPr="00EF7700">
        <w:rPr>
          <w:snapToGrid w:val="0"/>
        </w:rPr>
        <w:t>I have not intermeddled in the deceased's estate.</w:t>
      </w:r>
    </w:p>
    <w:p w14:paraId="1DB9B4AB" w14:textId="77777777" w:rsidR="004D7A94" w:rsidRPr="00EF7700" w:rsidRDefault="004D7A94" w:rsidP="00495D5A">
      <w:pPr>
        <w:rPr>
          <w:snapToGrid w:val="0"/>
        </w:rPr>
      </w:pPr>
    </w:p>
    <w:p w14:paraId="7854C4C8" w14:textId="77777777" w:rsidR="004D7A94" w:rsidRPr="00EF7700" w:rsidRDefault="004D7A94" w:rsidP="00495D5A">
      <w:pPr>
        <w:numPr>
          <w:ilvl w:val="0"/>
          <w:numId w:val="7"/>
        </w:numPr>
        <w:rPr>
          <w:snapToGrid w:val="0"/>
        </w:rPr>
      </w:pPr>
      <w:r w:rsidRPr="00EF7700">
        <w:rPr>
          <w:snapToGrid w:val="0"/>
        </w:rPr>
        <w:t>I renounce my right to a grant of probate of the deceased's estate without prejudice to any right to inherit from the estate.</w:t>
      </w:r>
    </w:p>
    <w:p w14:paraId="670E237E" w14:textId="77777777" w:rsidR="004D7A94" w:rsidRPr="00EF7700" w:rsidRDefault="004D7A94" w:rsidP="00495D5A">
      <w:pPr>
        <w:rPr>
          <w:snapToGrid w:val="0"/>
        </w:rPr>
      </w:pPr>
    </w:p>
    <w:p w14:paraId="247475E9" w14:textId="77777777" w:rsidR="004D7A94" w:rsidRPr="00EF7700" w:rsidRDefault="004D7A94" w:rsidP="00495D5A">
      <w:pPr>
        <w:rPr>
          <w:snapToGrid w:val="0"/>
        </w:rPr>
      </w:pPr>
    </w:p>
    <w:p w14:paraId="22DC3D05" w14:textId="77777777" w:rsidR="004D7A94" w:rsidRPr="00EF7700" w:rsidRDefault="004D7A94" w:rsidP="00495D5A">
      <w:pPr>
        <w:tabs>
          <w:tab w:val="left" w:pos="1440"/>
        </w:tabs>
        <w:rPr>
          <w:snapToGrid w:val="0"/>
        </w:rPr>
      </w:pPr>
      <w:r w:rsidRPr="00EF7700">
        <w:rPr>
          <w:b/>
          <w:snapToGrid w:val="0"/>
        </w:rPr>
        <w:t>Signed</w:t>
      </w:r>
      <w:r w:rsidRPr="00EF7700">
        <w:rPr>
          <w:snapToGrid w:val="0"/>
        </w:rPr>
        <w:t xml:space="preserve"> at</w:t>
      </w:r>
      <w:r w:rsidR="003C204B" w:rsidRPr="00EF7700">
        <w:rPr>
          <w:snapToGrid w:val="0"/>
        </w:rPr>
        <w:t xml:space="preserve"> </w:t>
      </w:r>
      <w:r w:rsidR="00495D5A">
        <w:rPr>
          <w:snapToGrid w:val="0"/>
        </w:rPr>
        <w:t xml:space="preserve">        </w:t>
      </w:r>
      <w:r w:rsidR="008C6079" w:rsidRPr="00495D5A">
        <w:rPr>
          <w:snapToGrid w:val="0"/>
          <w:vertAlign w:val="subscript"/>
        </w:rPr>
        <w:t>place</w:t>
      </w:r>
      <w:r w:rsidRPr="00495D5A">
        <w:rPr>
          <w:snapToGrid w:val="0"/>
          <w:vertAlign w:val="subscript"/>
        </w:rPr>
        <w:t>,</w:t>
      </w:r>
      <w:r w:rsidR="008C6079" w:rsidRPr="00495D5A">
        <w:rPr>
          <w:snapToGrid w:val="0"/>
          <w:vertAlign w:val="subscript"/>
        </w:rPr>
        <w:t xml:space="preserve"> province</w:t>
      </w:r>
      <w:r w:rsidR="00495D5A">
        <w:rPr>
          <w:snapToGrid w:val="0"/>
        </w:rPr>
        <w:t xml:space="preserve">        </w:t>
      </w:r>
      <w:r w:rsidRPr="00EF7700">
        <w:rPr>
          <w:snapToGrid w:val="0"/>
        </w:rPr>
        <w:t>, on</w:t>
      </w:r>
      <w:r w:rsidR="003C204B" w:rsidRPr="00EF7700">
        <w:rPr>
          <w:snapToGrid w:val="0"/>
        </w:rPr>
        <w:t xml:space="preserve"> </w:t>
      </w:r>
      <w:r w:rsidR="00495D5A">
        <w:rPr>
          <w:snapToGrid w:val="0"/>
        </w:rPr>
        <w:t xml:space="preserve">        </w:t>
      </w:r>
      <w:r w:rsidR="008C6079" w:rsidRPr="00495D5A">
        <w:rPr>
          <w:snapToGrid w:val="0"/>
          <w:vertAlign w:val="subscript"/>
        </w:rPr>
        <w:t>month and day</w:t>
      </w:r>
      <w:r w:rsidR="00495D5A">
        <w:rPr>
          <w:snapToGrid w:val="0"/>
        </w:rPr>
        <w:t xml:space="preserve">        </w:t>
      </w:r>
      <w:r w:rsidRPr="00EF7700">
        <w:rPr>
          <w:snapToGrid w:val="0"/>
        </w:rPr>
        <w:t>, 20</w:t>
      </w:r>
      <w:r w:rsidR="00495D5A">
        <w:rPr>
          <w:snapToGrid w:val="0"/>
        </w:rPr>
        <w:t xml:space="preserve">  </w:t>
      </w:r>
      <w:r w:rsidRPr="00EF7700">
        <w:rPr>
          <w:snapToGrid w:val="0"/>
        </w:rPr>
        <w:t>.</w:t>
      </w:r>
    </w:p>
    <w:p w14:paraId="761DA654" w14:textId="77777777" w:rsidR="004D7A94" w:rsidRPr="00EF7700" w:rsidRDefault="004D7A94">
      <w:pPr>
        <w:rPr>
          <w:snapToGrid w:val="0"/>
        </w:rPr>
      </w:pPr>
    </w:p>
    <w:p w14:paraId="6A82E996" w14:textId="77777777" w:rsidR="004D7A94" w:rsidRPr="00EF7700" w:rsidRDefault="004D7A94">
      <w:pPr>
        <w:rPr>
          <w:snapToGrid w:val="0"/>
        </w:rPr>
      </w:pPr>
    </w:p>
    <w:p w14:paraId="3B48101C" w14:textId="77777777" w:rsidR="004D7A94" w:rsidRPr="00EF7700" w:rsidRDefault="004D7A94">
      <w:pPr>
        <w:tabs>
          <w:tab w:val="left" w:pos="4320"/>
          <w:tab w:val="left" w:pos="4680"/>
          <w:tab w:val="left" w:pos="9270"/>
        </w:tabs>
        <w:rPr>
          <w:snapToGrid w:val="0"/>
          <w:u w:val="single"/>
        </w:rPr>
      </w:pPr>
      <w:r w:rsidRPr="00EF7700">
        <w:rPr>
          <w:snapToGrid w:val="0"/>
          <w:u w:val="single"/>
        </w:rPr>
        <w:tab/>
      </w:r>
      <w:r w:rsidRPr="00EF7700">
        <w:rPr>
          <w:snapToGrid w:val="0"/>
        </w:rPr>
        <w:tab/>
      </w:r>
      <w:r w:rsidRPr="00EF7700">
        <w:rPr>
          <w:snapToGrid w:val="0"/>
          <w:u w:val="single"/>
        </w:rPr>
        <w:tab/>
      </w:r>
    </w:p>
    <w:p w14:paraId="569EDC3C" w14:textId="77777777" w:rsidR="004D7A94" w:rsidRDefault="004D7A94">
      <w:pPr>
        <w:tabs>
          <w:tab w:val="left" w:pos="4680"/>
          <w:tab w:val="left" w:pos="9270"/>
        </w:tabs>
        <w:rPr>
          <w:snapToGrid w:val="0"/>
        </w:rPr>
      </w:pPr>
      <w:r w:rsidRPr="00EF7700">
        <w:rPr>
          <w:snapToGrid w:val="0"/>
        </w:rPr>
        <w:t>Signature of witness</w:t>
      </w:r>
      <w:r w:rsidRPr="00EF7700">
        <w:rPr>
          <w:snapToGrid w:val="0"/>
        </w:rPr>
        <w:tab/>
        <w:t>Signature of person renouncing</w:t>
      </w:r>
    </w:p>
    <w:p w14:paraId="7020FB8C" w14:textId="77777777" w:rsidR="00117688" w:rsidRPr="00EF7700" w:rsidRDefault="00117688">
      <w:pPr>
        <w:tabs>
          <w:tab w:val="left" w:pos="4680"/>
          <w:tab w:val="left" w:pos="9270"/>
        </w:tabs>
        <w:rPr>
          <w:snapToGrid w:val="0"/>
        </w:rPr>
      </w:pPr>
    </w:p>
    <w:p w14:paraId="2773D060" w14:textId="77777777" w:rsidR="004D7A94" w:rsidRPr="00EF7700" w:rsidRDefault="004D7A94">
      <w:pPr>
        <w:tabs>
          <w:tab w:val="left" w:pos="4680"/>
          <w:tab w:val="left" w:pos="9270"/>
        </w:tabs>
        <w:rPr>
          <w:snapToGrid w:val="0"/>
        </w:rPr>
      </w:pPr>
      <w:r w:rsidRPr="00EF7700">
        <w:rPr>
          <w:snapToGrid w:val="0"/>
          <w:sz w:val="22"/>
        </w:rPr>
        <w:t>[name and address of witness - please print]</w:t>
      </w:r>
      <w:r w:rsidRPr="00EF7700">
        <w:rPr>
          <w:snapToGrid w:val="0"/>
          <w:sz w:val="22"/>
        </w:rPr>
        <w:tab/>
        <w:t>[name and address of person - please print]</w:t>
      </w:r>
    </w:p>
    <w:p w14:paraId="210DBFE7" w14:textId="77777777" w:rsidR="003C204B" w:rsidRPr="00EF7700" w:rsidRDefault="003C204B">
      <w:pPr>
        <w:tabs>
          <w:tab w:val="left" w:pos="4680"/>
          <w:tab w:val="left" w:pos="9270"/>
        </w:tabs>
        <w:rPr>
          <w:snapToGrid w:val="0"/>
        </w:rPr>
      </w:pPr>
    </w:p>
    <w:p w14:paraId="2787D045" w14:textId="77777777" w:rsidR="003C204B" w:rsidRPr="00EF7700" w:rsidRDefault="003C204B">
      <w:pPr>
        <w:tabs>
          <w:tab w:val="left" w:pos="4680"/>
          <w:tab w:val="left" w:pos="9270"/>
        </w:tabs>
        <w:rPr>
          <w:snapToGrid w:val="0"/>
        </w:rPr>
      </w:pPr>
      <w:r w:rsidRPr="00EF7700">
        <w:rPr>
          <w:snapToGrid w:val="0"/>
        </w:rPr>
        <w:t>________________________________</w:t>
      </w:r>
      <w:r w:rsidRPr="00EF7700">
        <w:rPr>
          <w:snapToGrid w:val="0"/>
        </w:rPr>
        <w:tab/>
        <w:t>___________________________________</w:t>
      </w:r>
    </w:p>
    <w:p w14:paraId="204DA842" w14:textId="77777777" w:rsidR="003C204B" w:rsidRPr="00EF7700" w:rsidRDefault="003C204B">
      <w:pPr>
        <w:tabs>
          <w:tab w:val="left" w:pos="4680"/>
          <w:tab w:val="left" w:pos="9270"/>
        </w:tabs>
        <w:rPr>
          <w:snapToGrid w:val="0"/>
        </w:rPr>
      </w:pPr>
      <w:r w:rsidRPr="00EF7700">
        <w:rPr>
          <w:snapToGrid w:val="0"/>
          <w:sz w:val="20"/>
        </w:rPr>
        <w:t>NAME</w:t>
      </w:r>
      <w:r w:rsidRPr="00EF7700">
        <w:rPr>
          <w:snapToGrid w:val="0"/>
        </w:rPr>
        <w:tab/>
      </w:r>
      <w:r w:rsidRPr="00EF7700">
        <w:rPr>
          <w:snapToGrid w:val="0"/>
          <w:sz w:val="20"/>
        </w:rPr>
        <w:t>NAME</w:t>
      </w:r>
    </w:p>
    <w:p w14:paraId="5E3CA080" w14:textId="77777777" w:rsidR="003C204B" w:rsidRPr="00EF7700" w:rsidRDefault="003C204B">
      <w:pPr>
        <w:tabs>
          <w:tab w:val="left" w:pos="4680"/>
          <w:tab w:val="left" w:pos="9270"/>
        </w:tabs>
        <w:rPr>
          <w:snapToGrid w:val="0"/>
        </w:rPr>
      </w:pPr>
    </w:p>
    <w:p w14:paraId="56E63500" w14:textId="77777777" w:rsidR="003C204B" w:rsidRPr="00EF7700" w:rsidRDefault="003C204B">
      <w:pPr>
        <w:tabs>
          <w:tab w:val="left" w:pos="4680"/>
          <w:tab w:val="left" w:pos="9270"/>
        </w:tabs>
        <w:rPr>
          <w:snapToGrid w:val="0"/>
        </w:rPr>
      </w:pPr>
      <w:r w:rsidRPr="00EF7700">
        <w:rPr>
          <w:snapToGrid w:val="0"/>
        </w:rPr>
        <w:t>________________________________</w:t>
      </w:r>
      <w:r w:rsidRPr="00EF7700">
        <w:rPr>
          <w:snapToGrid w:val="0"/>
        </w:rPr>
        <w:tab/>
        <w:t>___________________________________</w:t>
      </w:r>
    </w:p>
    <w:p w14:paraId="588C2D6C" w14:textId="77777777" w:rsidR="003C204B" w:rsidRPr="00EF7700" w:rsidRDefault="003C204B">
      <w:pPr>
        <w:tabs>
          <w:tab w:val="left" w:pos="4680"/>
          <w:tab w:val="left" w:pos="9270"/>
        </w:tabs>
        <w:rPr>
          <w:snapToGrid w:val="0"/>
        </w:rPr>
      </w:pPr>
      <w:r w:rsidRPr="00EF7700">
        <w:rPr>
          <w:snapToGrid w:val="0"/>
          <w:sz w:val="20"/>
        </w:rPr>
        <w:t>ADDRESS</w:t>
      </w:r>
      <w:r w:rsidRPr="00EF7700">
        <w:rPr>
          <w:snapToGrid w:val="0"/>
        </w:rPr>
        <w:tab/>
      </w:r>
      <w:r w:rsidRPr="00EF7700">
        <w:rPr>
          <w:snapToGrid w:val="0"/>
          <w:sz w:val="20"/>
        </w:rPr>
        <w:t>ADDRESS</w:t>
      </w:r>
    </w:p>
    <w:p w14:paraId="14B75BB5" w14:textId="77777777" w:rsidR="003C204B" w:rsidRPr="00EF7700" w:rsidRDefault="003C204B">
      <w:pPr>
        <w:tabs>
          <w:tab w:val="left" w:pos="4680"/>
          <w:tab w:val="left" w:pos="9270"/>
        </w:tabs>
        <w:rPr>
          <w:snapToGrid w:val="0"/>
        </w:rPr>
      </w:pPr>
    </w:p>
    <w:p w14:paraId="5945EF91" w14:textId="77777777" w:rsidR="003C204B" w:rsidRPr="00EF7700" w:rsidRDefault="003C204B">
      <w:pPr>
        <w:tabs>
          <w:tab w:val="left" w:pos="4680"/>
          <w:tab w:val="left" w:pos="9270"/>
        </w:tabs>
        <w:rPr>
          <w:snapToGrid w:val="0"/>
        </w:rPr>
      </w:pPr>
      <w:r w:rsidRPr="00EF7700">
        <w:rPr>
          <w:snapToGrid w:val="0"/>
        </w:rPr>
        <w:t>________________________________</w:t>
      </w:r>
      <w:r w:rsidRPr="00EF7700">
        <w:rPr>
          <w:snapToGrid w:val="0"/>
        </w:rPr>
        <w:tab/>
        <w:t>___________________________________</w:t>
      </w:r>
    </w:p>
    <w:p w14:paraId="6B046C15" w14:textId="77777777" w:rsidR="003C204B" w:rsidRPr="00EF7700" w:rsidRDefault="003C204B">
      <w:pPr>
        <w:tabs>
          <w:tab w:val="left" w:pos="4680"/>
          <w:tab w:val="left" w:pos="9270"/>
        </w:tabs>
        <w:rPr>
          <w:snapToGrid w:val="0"/>
        </w:rPr>
      </w:pPr>
    </w:p>
    <w:sectPr w:rsidR="003C204B" w:rsidRPr="00EF7700">
      <w:headerReference w:type="default" r:id="rId7"/>
      <w:footerReference w:type="default" r:id="rId8"/>
      <w:footerReference w:type="first" r:id="rId9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96C82" w14:textId="77777777" w:rsidR="00BC6AAF" w:rsidRDefault="00BC6AAF">
      <w:r>
        <w:separator/>
      </w:r>
    </w:p>
  </w:endnote>
  <w:endnote w:type="continuationSeparator" w:id="0">
    <w:p w14:paraId="017E069A" w14:textId="77777777" w:rsidR="00BC6AAF" w:rsidRDefault="00BC6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03592" w14:textId="77777777" w:rsidR="003C204B" w:rsidRDefault="003C204B">
    <w:pPr>
      <w:rPr>
        <w:sz w:val="18"/>
      </w:rPr>
    </w:pPr>
    <w:r>
      <w:rPr>
        <w:snapToGrid w:val="0"/>
        <w:sz w:val="18"/>
      </w:rPr>
      <w:fldChar w:fldCharType="begin"/>
    </w:r>
    <w:r>
      <w:rPr>
        <w:snapToGrid w:val="0"/>
        <w:sz w:val="18"/>
      </w:rPr>
      <w:instrText xml:space="preserve"> FILENAME \p </w:instrText>
    </w:r>
    <w:r>
      <w:rPr>
        <w:snapToGrid w:val="0"/>
        <w:sz w:val="18"/>
      </w:rPr>
      <w:fldChar w:fldCharType="separate"/>
    </w:r>
    <w:r>
      <w:rPr>
        <w:noProof/>
        <w:snapToGrid w:val="0"/>
        <w:sz w:val="18"/>
      </w:rPr>
      <w:t>::ODMA\PCDOCS\MCRLIB\995782\1</w:t>
    </w:r>
    <w:r>
      <w:rPr>
        <w:snapToGrid w:val="0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44440" w14:textId="77777777" w:rsidR="003C204B" w:rsidRPr="008C6079" w:rsidRDefault="008C6079">
    <w:pPr>
      <w:rPr>
        <w:rFonts w:ascii="Arial" w:hAnsi="Arial" w:cs="Arial"/>
        <w:sz w:val="14"/>
        <w:szCs w:val="18"/>
      </w:rPr>
    </w:pPr>
    <w:r>
      <w:rPr>
        <w:rFonts w:ascii="Arial" w:hAnsi="Arial" w:cs="Arial"/>
        <w:sz w:val="14"/>
        <w:szCs w:val="18"/>
      </w:rPr>
      <w:t>(</w:t>
    </w:r>
    <w:r>
      <w:rPr>
        <w:rFonts w:ascii="Arial" w:hAnsi="Arial" w:cs="Arial"/>
        <w:sz w:val="14"/>
        <w:szCs w:val="18"/>
      </w:rPr>
      <w:fldChar w:fldCharType="begin"/>
    </w:r>
    <w:r>
      <w:rPr>
        <w:rFonts w:ascii="Arial" w:hAnsi="Arial" w:cs="Arial"/>
        <w:sz w:val="14"/>
        <w:szCs w:val="18"/>
      </w:rPr>
      <w:instrText xml:space="preserve"> filename </w:instrText>
    </w:r>
    <w:r>
      <w:rPr>
        <w:rFonts w:ascii="Arial" w:hAnsi="Arial" w:cs="Arial"/>
        <w:sz w:val="14"/>
        <w:szCs w:val="18"/>
      </w:rPr>
      <w:fldChar w:fldCharType="separate"/>
    </w:r>
    <w:r>
      <w:rPr>
        <w:rFonts w:ascii="Arial" w:hAnsi="Arial" w:cs="Arial"/>
        <w:noProof/>
        <w:sz w:val="14"/>
        <w:szCs w:val="18"/>
      </w:rPr>
      <w:t>10967266_1.DOC</w:t>
    </w:r>
    <w:r>
      <w:rPr>
        <w:rFonts w:ascii="Arial" w:hAnsi="Arial" w:cs="Arial"/>
        <w:sz w:val="14"/>
        <w:szCs w:val="18"/>
      </w:rPr>
      <w:fldChar w:fldCharType="end"/>
    </w:r>
    <w:r>
      <w:rPr>
        <w:rFonts w:ascii="Arial" w:hAnsi="Arial" w:cs="Arial"/>
        <w:sz w:val="14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2CD46" w14:textId="77777777" w:rsidR="00BC6AAF" w:rsidRDefault="00BC6AAF">
      <w:r>
        <w:separator/>
      </w:r>
    </w:p>
  </w:footnote>
  <w:footnote w:type="continuationSeparator" w:id="0">
    <w:p w14:paraId="305866C8" w14:textId="77777777" w:rsidR="00BC6AAF" w:rsidRDefault="00BC6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D2727" w14:textId="77777777" w:rsidR="003C204B" w:rsidRDefault="003C204B">
    <w:pPr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11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3B08"/>
    <w:multiLevelType w:val="singleLevel"/>
    <w:tmpl w:val="C1C2A18C"/>
    <w:lvl w:ilvl="0">
      <w:start w:val="199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1" w15:restartNumberingAfterBreak="0">
    <w:nsid w:val="03450D66"/>
    <w:multiLevelType w:val="multilevel"/>
    <w:tmpl w:val="48D0B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4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043E97"/>
    <w:multiLevelType w:val="multilevel"/>
    <w:tmpl w:val="F418D746"/>
    <w:lvl w:ilvl="0">
      <w:start w:val="1"/>
      <w:numFmt w:val="decimal"/>
      <w:pStyle w:val="Heading1"/>
      <w:suff w:val="nothing"/>
      <w:lvlText w:val="Article %1. -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2232"/>
        </w:tabs>
        <w:ind w:left="2232" w:hanging="1152"/>
      </w:p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432"/>
      </w:pPr>
    </w:lvl>
    <w:lvl w:ilvl="4">
      <w:start w:val="1"/>
      <w:numFmt w:val="upperLetter"/>
      <w:lvlText w:val="%5."/>
      <w:lvlJc w:val="left"/>
      <w:pPr>
        <w:tabs>
          <w:tab w:val="num" w:pos="3816"/>
        </w:tabs>
        <w:ind w:left="3816" w:hanging="64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"/>
      <w:lvlJc w:val="right"/>
      <w:pPr>
        <w:tabs>
          <w:tab w:val="num" w:pos="1584"/>
        </w:tabs>
        <w:ind w:left="1584" w:hanging="144"/>
      </w:pPr>
    </w:lvl>
  </w:abstractNum>
  <w:abstractNum w:abstractNumId="3" w15:restartNumberingAfterBreak="0">
    <w:nsid w:val="0F9619D8"/>
    <w:multiLevelType w:val="singleLevel"/>
    <w:tmpl w:val="51B045CC"/>
    <w:lvl w:ilvl="0">
      <w:start w:val="199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4" w15:restartNumberingAfterBreak="0">
    <w:nsid w:val="14234258"/>
    <w:multiLevelType w:val="multilevel"/>
    <w:tmpl w:val="056C4E8E"/>
    <w:lvl w:ilvl="0">
      <w:start w:val="1"/>
      <w:numFmt w:val="decimal"/>
      <w:suff w:val="nothing"/>
      <w:lvlText w:val="Article %1. -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right"/>
      <w:pPr>
        <w:tabs>
          <w:tab w:val="num" w:pos="1800"/>
        </w:tabs>
        <w:ind w:left="1800" w:hanging="360"/>
      </w:pPr>
    </w:lvl>
    <w:lvl w:ilvl="4">
      <w:start w:val="1"/>
      <w:numFmt w:val="upperLetter"/>
      <w:lvlText w:val="%5."/>
      <w:lvlJc w:val="left"/>
      <w:pPr>
        <w:tabs>
          <w:tab w:val="num" w:pos="2880"/>
        </w:tabs>
        <w:ind w:left="2880" w:hanging="72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1B4C6D7B"/>
    <w:multiLevelType w:val="multilevel"/>
    <w:tmpl w:val="AA5AC560"/>
    <w:lvl w:ilvl="0">
      <w:start w:val="1"/>
      <w:numFmt w:val="decimal"/>
      <w:suff w:val="nothing"/>
      <w:lvlText w:val="Article %1. -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right"/>
      <w:pPr>
        <w:tabs>
          <w:tab w:val="num" w:pos="2592"/>
        </w:tabs>
        <w:ind w:left="2592" w:hanging="1152"/>
      </w:pPr>
    </w:lvl>
    <w:lvl w:ilvl="4">
      <w:start w:val="1"/>
      <w:numFmt w:val="upperLetter"/>
      <w:lvlText w:val="%5."/>
      <w:lvlJc w:val="left"/>
      <w:pPr>
        <w:tabs>
          <w:tab w:val="num" w:pos="3312"/>
        </w:tabs>
        <w:ind w:left="3312" w:hanging="72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6293628B"/>
    <w:multiLevelType w:val="singleLevel"/>
    <w:tmpl w:val="7E66A67A"/>
    <w:lvl w:ilvl="0">
      <w:start w:val="1997"/>
      <w:numFmt w:val="decimal"/>
      <w:lvlText w:val="%1"/>
      <w:lvlJc w:val="left"/>
      <w:pPr>
        <w:tabs>
          <w:tab w:val="num" w:pos="7515"/>
        </w:tabs>
        <w:ind w:left="7515" w:hanging="7515"/>
      </w:pPr>
      <w:rPr>
        <w:rFonts w:hint="default"/>
      </w:rPr>
    </w:lvl>
  </w:abstractNum>
  <w:num w:numId="1" w16cid:durableId="1040085321">
    <w:abstractNumId w:val="2"/>
  </w:num>
  <w:num w:numId="2" w16cid:durableId="1207259120">
    <w:abstractNumId w:val="4"/>
  </w:num>
  <w:num w:numId="3" w16cid:durableId="1660114783">
    <w:abstractNumId w:val="5"/>
  </w:num>
  <w:num w:numId="4" w16cid:durableId="286854216">
    <w:abstractNumId w:val="6"/>
  </w:num>
  <w:num w:numId="5" w16cid:durableId="1512794607">
    <w:abstractNumId w:val="0"/>
  </w:num>
  <w:num w:numId="6" w16cid:durableId="1365062604">
    <w:abstractNumId w:val="3"/>
  </w:num>
  <w:num w:numId="7" w16cid:durableId="1733191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7BF"/>
    <w:rsid w:val="000240AA"/>
    <w:rsid w:val="00117688"/>
    <w:rsid w:val="00157EB0"/>
    <w:rsid w:val="003C204B"/>
    <w:rsid w:val="004944D1"/>
    <w:rsid w:val="00495D5A"/>
    <w:rsid w:val="004A063A"/>
    <w:rsid w:val="004D7A94"/>
    <w:rsid w:val="004E10B1"/>
    <w:rsid w:val="005A43A6"/>
    <w:rsid w:val="00682608"/>
    <w:rsid w:val="008169F6"/>
    <w:rsid w:val="008C6079"/>
    <w:rsid w:val="00B378A2"/>
    <w:rsid w:val="00BC6AAF"/>
    <w:rsid w:val="00BF4E8C"/>
    <w:rsid w:val="00CB0FD6"/>
    <w:rsid w:val="00CB47BF"/>
    <w:rsid w:val="00DE7C4E"/>
    <w:rsid w:val="00E22268"/>
    <w:rsid w:val="00EB01C8"/>
    <w:rsid w:val="00EF7700"/>
    <w:rsid w:val="00F8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358C705"/>
  <w15:chartTrackingRefBased/>
  <w15:docId w15:val="{A91433F0-0AB2-4648-87A0-78DC1CB9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</w:style>
  <w:style w:type="paragraph" w:styleId="Heading2">
    <w:name w:val="heading 2"/>
    <w:basedOn w:val="Normal"/>
    <w:next w:val="Normal"/>
    <w:qFormat/>
    <w:pPr>
      <w:keepNext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</w:style>
  <w:style w:type="paragraph" w:styleId="Header">
    <w:name w:val="header"/>
    <w:basedOn w:val="Normal"/>
  </w:style>
  <w:style w:type="paragraph" w:styleId="EnvelopeAddress">
    <w:name w:val="envelope address"/>
    <w:basedOn w:val="Normal"/>
    <w:pPr>
      <w:framePr w:w="7920" w:h="2160" w:hRule="exact" w:hSpace="187" w:vSpace="187" w:wrap="around" w:hAnchor="page" w:xAlign="center" w:yAlign="top"/>
      <w:ind w:left="2880"/>
    </w:pPr>
    <w:rPr>
      <w:rFonts w:ascii="Arial" w:hAnsi="Arial"/>
      <w:lang w:val="en-US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12</vt:lpstr>
    </vt:vector>
  </TitlesOfParts>
  <Company>Patterson Palmer Hunt Murphy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12</dc:title>
  <dc:subject/>
  <dc:creator>Amacdona</dc:creator>
  <cp:keywords/>
  <dc:description/>
  <cp:lastModifiedBy>MacKenzie, Valerie A</cp:lastModifiedBy>
  <cp:revision>2</cp:revision>
  <cp:lastPrinted>2007-01-31T14:28:00Z</cp:lastPrinted>
  <dcterms:created xsi:type="dcterms:W3CDTF">2026-07-24T03:39:00Z</dcterms:created>
  <dcterms:modified xsi:type="dcterms:W3CDTF">2026-07-24T03:39:00Z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1378531748</vt:i4>
  </property>
  <property fmtid="{D5CDD505-2E9C-101B-9397-08002B2CF9AE}" pid="3" name="_NewReviewCycle">
    <vt:lpwstr/>
  </property>
  <property fmtid="{D5CDD505-2E9C-101B-9397-08002B2CF9AE}" pid="4" name="_EmailSubject">
    <vt:lpwstr>Forms 12, 13, 14, 15, 16, 17</vt:lpwstr>
  </property>
  <property fmtid="{D5CDD505-2E9C-101B-9397-08002B2CF9AE}" pid="5" name="_AuthorEmail">
    <vt:lpwstr>anna.macdonald@mcinnescooper.com</vt:lpwstr>
  </property>
  <property fmtid="{D5CDD505-2E9C-101B-9397-08002B2CF9AE}" pid="6" name="_AuthorEmailDisplayName">
    <vt:lpwstr>MacDonald, Anna</vt:lpwstr>
  </property>
  <property fmtid="{D5CDD505-2E9C-101B-9397-08002B2CF9AE}" pid="7" name="_ReviewingToolsShownOnce">
    <vt:lpwstr/>
  </property>
</Properties>
</file>